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235872" w:rsidRDefault="000F3DA0" w:rsidP="003777BD">
      <w:pPr>
        <w:spacing w:line="0" w:lineRule="atLeast"/>
        <w:jc w:val="center"/>
        <w:rPr>
          <w:b/>
          <w:sz w:val="28"/>
        </w:rPr>
      </w:pPr>
      <w:bookmarkStart w:id="0" w:name="page1"/>
      <w:bookmarkEnd w:id="0"/>
      <w:r>
        <w:rPr>
          <w:b/>
          <w:sz w:val="28"/>
        </w:rPr>
        <w:t>ÇANKIRI KARATEKİN ÜNİVERSİTESİ</w:t>
      </w:r>
    </w:p>
    <w:p w:rsidR="00235872" w:rsidRDefault="00235872" w:rsidP="001D5F47">
      <w:pPr>
        <w:spacing w:line="1" w:lineRule="exact"/>
        <w:jc w:val="center"/>
        <w:rPr>
          <w:rFonts w:ascii="Times New Roman" w:eastAsia="Times New Roman" w:hAnsi="Times New Roman"/>
          <w:sz w:val="24"/>
        </w:rPr>
      </w:pPr>
    </w:p>
    <w:p w:rsidR="00235872" w:rsidRDefault="000F3DA0" w:rsidP="003777BD">
      <w:pPr>
        <w:spacing w:line="0" w:lineRule="atLeast"/>
        <w:jc w:val="center"/>
        <w:rPr>
          <w:b/>
          <w:sz w:val="28"/>
        </w:rPr>
      </w:pPr>
      <w:r>
        <w:rPr>
          <w:b/>
          <w:sz w:val="28"/>
        </w:rPr>
        <w:t>ORTAK DERSLER KOORDİNATÖRLÜĞÜ</w:t>
      </w:r>
    </w:p>
    <w:p w:rsidR="00235872" w:rsidRDefault="000F3DA0" w:rsidP="003777BD">
      <w:pPr>
        <w:spacing w:line="0" w:lineRule="atLeast"/>
        <w:jc w:val="center"/>
        <w:rPr>
          <w:b/>
          <w:sz w:val="28"/>
        </w:rPr>
      </w:pPr>
      <w:r>
        <w:rPr>
          <w:b/>
          <w:sz w:val="28"/>
        </w:rPr>
        <w:t>2022-2023 EĞİTİM-ÖĞRETİM YILI BAHAR YARIYILI</w:t>
      </w:r>
    </w:p>
    <w:p w:rsidR="00235872" w:rsidRDefault="000F3DA0" w:rsidP="003777BD">
      <w:pPr>
        <w:spacing w:line="0" w:lineRule="atLeast"/>
        <w:jc w:val="center"/>
        <w:rPr>
          <w:b/>
          <w:sz w:val="28"/>
        </w:rPr>
      </w:pPr>
      <w:r>
        <w:rPr>
          <w:b/>
          <w:sz w:val="28"/>
        </w:rPr>
        <w:t xml:space="preserve">ORTAK DERSLER </w:t>
      </w:r>
      <w:r w:rsidR="001D5F47">
        <w:rPr>
          <w:b/>
          <w:sz w:val="28"/>
        </w:rPr>
        <w:t>FİNAL</w:t>
      </w:r>
      <w:r>
        <w:rPr>
          <w:b/>
          <w:sz w:val="28"/>
        </w:rPr>
        <w:t xml:space="preserve"> SINAVI KURALLARI VE UYGULAMA REHBERİ</w:t>
      </w:r>
    </w:p>
    <w:p w:rsidR="00235872" w:rsidRDefault="00235872">
      <w:pPr>
        <w:spacing w:line="388" w:lineRule="exact"/>
        <w:rPr>
          <w:rFonts w:ascii="Times New Roman" w:eastAsia="Times New Roman" w:hAnsi="Times New Roman"/>
          <w:sz w:val="24"/>
        </w:rPr>
      </w:pPr>
    </w:p>
    <w:p w:rsidR="00235872" w:rsidRDefault="003777BD" w:rsidP="00910E35">
      <w:pPr>
        <w:spacing w:line="265" w:lineRule="auto"/>
        <w:ind w:left="4"/>
        <w:jc w:val="both"/>
        <w:rPr>
          <w:sz w:val="22"/>
        </w:rPr>
      </w:pPr>
      <w:r>
        <w:rPr>
          <w:sz w:val="22"/>
        </w:rPr>
        <w:tab/>
      </w:r>
      <w:r w:rsidR="000F3DA0">
        <w:rPr>
          <w:sz w:val="22"/>
        </w:rPr>
        <w:t xml:space="preserve">2022-2023 Eğitim-Öğretim Yılı Bahar Yarıyılında PERCULUS uzaktan eğitim platformu üzerinden yürütülmekte olan </w:t>
      </w:r>
      <w:r w:rsidR="000F3DA0">
        <w:rPr>
          <w:b/>
          <w:sz w:val="22"/>
          <w:u w:val="single"/>
        </w:rPr>
        <w:t>Atatürk İlkeleri ve İnkılap Tarihi-II (ATA-102)</w:t>
      </w:r>
      <w:r w:rsidR="000F3DA0">
        <w:rPr>
          <w:sz w:val="22"/>
        </w:rPr>
        <w:t xml:space="preserve">, </w:t>
      </w:r>
      <w:r w:rsidR="000F3DA0">
        <w:rPr>
          <w:b/>
          <w:sz w:val="22"/>
          <w:u w:val="single"/>
        </w:rPr>
        <w:t>Türk Dili-II (TDİ-102)</w:t>
      </w:r>
      <w:r w:rsidR="000F3DA0">
        <w:rPr>
          <w:sz w:val="22"/>
        </w:rPr>
        <w:t xml:space="preserve">, </w:t>
      </w:r>
      <w:r w:rsidR="000F3DA0">
        <w:rPr>
          <w:b/>
          <w:sz w:val="22"/>
          <w:u w:val="single"/>
        </w:rPr>
        <w:t>Yabancı Dil-II (YDİ/YDA-102)</w:t>
      </w:r>
      <w:r w:rsidR="000F3DA0">
        <w:rPr>
          <w:sz w:val="22"/>
        </w:rPr>
        <w:t xml:space="preserve"> ve </w:t>
      </w:r>
      <w:r w:rsidR="000F3DA0">
        <w:rPr>
          <w:b/>
          <w:sz w:val="22"/>
          <w:u w:val="single"/>
        </w:rPr>
        <w:t>Temel Bilgi Teknolojileri Kullanımı (TBT-192)</w:t>
      </w:r>
      <w:r w:rsidR="000F3DA0">
        <w:rPr>
          <w:sz w:val="22"/>
        </w:rPr>
        <w:t xml:space="preserve"> derslerinin </w:t>
      </w:r>
      <w:r w:rsidR="001D5F47">
        <w:rPr>
          <w:sz w:val="22"/>
        </w:rPr>
        <w:t>final</w:t>
      </w:r>
      <w:r w:rsidR="000F3DA0">
        <w:rPr>
          <w:sz w:val="22"/>
        </w:rPr>
        <w:t xml:space="preserve"> sınavları </w:t>
      </w:r>
      <w:r w:rsidR="001D5F47">
        <w:rPr>
          <w:b/>
          <w:sz w:val="22"/>
          <w:u w:val="single"/>
        </w:rPr>
        <w:t>03 Haziran</w:t>
      </w:r>
      <w:r w:rsidR="000F3DA0">
        <w:rPr>
          <w:b/>
          <w:sz w:val="22"/>
          <w:u w:val="single"/>
        </w:rPr>
        <w:t xml:space="preserve"> 2023</w:t>
      </w:r>
      <w:r w:rsidR="000F3DA0">
        <w:rPr>
          <w:sz w:val="22"/>
        </w:rPr>
        <w:t xml:space="preserve"> tarihinde </w:t>
      </w:r>
      <w:r w:rsidR="000F3DA0">
        <w:rPr>
          <w:b/>
          <w:sz w:val="22"/>
          <w:u w:val="single"/>
        </w:rPr>
        <w:t>PERCULUS uzaktan eğitim platformu üzerinden çevrimiçi (</w:t>
      </w:r>
      <w:proofErr w:type="gramStart"/>
      <w:r w:rsidR="000F3DA0">
        <w:rPr>
          <w:b/>
          <w:sz w:val="22"/>
          <w:u w:val="single"/>
        </w:rPr>
        <w:t>online</w:t>
      </w:r>
      <w:proofErr w:type="gramEnd"/>
      <w:r w:rsidR="000F3DA0">
        <w:rPr>
          <w:b/>
          <w:sz w:val="22"/>
          <w:u w:val="single"/>
        </w:rPr>
        <w:t>) olarak</w:t>
      </w:r>
      <w:r w:rsidR="000F3DA0">
        <w:rPr>
          <w:sz w:val="22"/>
        </w:rPr>
        <w:t xml:space="preserve"> yapılacak olup sınavların yürütülmesiyle ilgili genel esaslar aşağıda verilmiştir:</w:t>
      </w:r>
    </w:p>
    <w:p w:rsidR="00235872" w:rsidRDefault="00235872" w:rsidP="00910E35">
      <w:pPr>
        <w:spacing w:line="262" w:lineRule="exact"/>
        <w:jc w:val="both"/>
        <w:rPr>
          <w:rFonts w:ascii="Times New Roman" w:eastAsia="Times New Roman" w:hAnsi="Times New Roman"/>
          <w:sz w:val="24"/>
        </w:rPr>
      </w:pPr>
    </w:p>
    <w:p w:rsidR="00235872" w:rsidRDefault="000F3DA0" w:rsidP="00910E35">
      <w:pPr>
        <w:numPr>
          <w:ilvl w:val="0"/>
          <w:numId w:val="1"/>
        </w:numPr>
        <w:tabs>
          <w:tab w:val="left" w:pos="564"/>
        </w:tabs>
        <w:spacing w:line="218" w:lineRule="auto"/>
        <w:ind w:left="564" w:right="20" w:hanging="564"/>
        <w:jc w:val="both"/>
        <w:rPr>
          <w:sz w:val="22"/>
        </w:rPr>
      </w:pPr>
      <w:r>
        <w:rPr>
          <w:sz w:val="22"/>
        </w:rPr>
        <w:t xml:space="preserve">Her bir dersin sınavı </w:t>
      </w:r>
      <w:r>
        <w:rPr>
          <w:b/>
          <w:sz w:val="22"/>
          <w:u w:val="single"/>
        </w:rPr>
        <w:t>25 soru</w:t>
      </w:r>
      <w:r>
        <w:rPr>
          <w:sz w:val="22"/>
        </w:rPr>
        <w:t xml:space="preserve"> ve her bir soru </w:t>
      </w:r>
      <w:r>
        <w:rPr>
          <w:b/>
          <w:sz w:val="22"/>
          <w:u w:val="single"/>
        </w:rPr>
        <w:t>5 seçenekten</w:t>
      </w:r>
      <w:r>
        <w:rPr>
          <w:sz w:val="22"/>
        </w:rPr>
        <w:t xml:space="preserve"> oluşmaktadır. Her bir dersin sınav süresi </w:t>
      </w:r>
      <w:r>
        <w:rPr>
          <w:b/>
          <w:sz w:val="22"/>
          <w:u w:val="single"/>
        </w:rPr>
        <w:t>25 dakikadır</w:t>
      </w:r>
      <w:r>
        <w:rPr>
          <w:sz w:val="22"/>
        </w:rPr>
        <w:t>.</w:t>
      </w:r>
      <w:r w:rsidR="0057741B">
        <w:rPr>
          <w:sz w:val="22"/>
        </w:rPr>
        <w:t xml:space="preserve"> Sınavı başlattığınız anda bu süre işleme başlayacaktır. Dolayısıyla tüm hazırlıklarınızı yaptığınızdan emin olduktan sonra sınavınızı başlatınız.</w:t>
      </w:r>
    </w:p>
    <w:p w:rsidR="00235872" w:rsidRDefault="00235872" w:rsidP="00910E35">
      <w:pPr>
        <w:spacing w:line="50" w:lineRule="exact"/>
        <w:jc w:val="both"/>
        <w:rPr>
          <w:sz w:val="22"/>
        </w:rPr>
      </w:pPr>
    </w:p>
    <w:p w:rsidR="00235872" w:rsidRDefault="000F3DA0" w:rsidP="00910E35">
      <w:pPr>
        <w:numPr>
          <w:ilvl w:val="0"/>
          <w:numId w:val="1"/>
        </w:numPr>
        <w:tabs>
          <w:tab w:val="left" w:pos="564"/>
        </w:tabs>
        <w:spacing w:line="236" w:lineRule="auto"/>
        <w:ind w:left="564" w:hanging="564"/>
        <w:jc w:val="both"/>
        <w:rPr>
          <w:sz w:val="22"/>
        </w:rPr>
      </w:pPr>
      <w:r>
        <w:rPr>
          <w:b/>
          <w:sz w:val="22"/>
          <w:u w:val="single"/>
        </w:rPr>
        <w:t>Tüm dersler için sınavlar aşağıdaki tabloda belirtilen saatler arasında aktif olacaktır. Tabloda belirtilen tarih ve saat aralığının dışında ilgili derslerin sınavına girilemez.</w:t>
      </w:r>
    </w:p>
    <w:p w:rsidR="00235872" w:rsidRDefault="00235872">
      <w:pPr>
        <w:spacing w:line="227" w:lineRule="exact"/>
        <w:rPr>
          <w:rFonts w:ascii="Times New Roman" w:eastAsia="Times New Roman" w:hAnsi="Times New Roman"/>
          <w:sz w:val="24"/>
        </w:rPr>
      </w:pPr>
    </w:p>
    <w:tbl>
      <w:tblPr>
        <w:tblW w:w="0" w:type="auto"/>
        <w:tblInd w:w="69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0"/>
        <w:gridCol w:w="460"/>
        <w:gridCol w:w="240"/>
        <w:gridCol w:w="40"/>
        <w:gridCol w:w="40"/>
        <w:gridCol w:w="400"/>
        <w:gridCol w:w="280"/>
        <w:gridCol w:w="30"/>
        <w:gridCol w:w="640"/>
        <w:gridCol w:w="700"/>
        <w:gridCol w:w="200"/>
        <w:gridCol w:w="30"/>
        <w:gridCol w:w="1220"/>
        <w:gridCol w:w="40"/>
        <w:gridCol w:w="460"/>
        <w:gridCol w:w="80"/>
        <w:gridCol w:w="880"/>
        <w:gridCol w:w="380"/>
        <w:gridCol w:w="200"/>
        <w:gridCol w:w="100"/>
        <w:gridCol w:w="660"/>
        <w:gridCol w:w="480"/>
        <w:gridCol w:w="340"/>
      </w:tblGrid>
      <w:tr w:rsidR="00235872" w:rsidTr="00B93960">
        <w:trPr>
          <w:trHeight w:val="242"/>
        </w:trPr>
        <w:tc>
          <w:tcPr>
            <w:tcW w:w="120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bottom"/>
          </w:tcPr>
          <w:p w:rsidR="00235872" w:rsidRDefault="0023587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460" w:type="dxa"/>
            <w:gridSpan w:val="6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5872" w:rsidRDefault="000F3DA0">
            <w:pPr>
              <w:spacing w:line="242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DERS</w:t>
            </w:r>
          </w:p>
        </w:tc>
        <w:tc>
          <w:tcPr>
            <w:tcW w:w="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235872" w:rsidRDefault="0023587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540" w:type="dxa"/>
            <w:gridSpan w:val="3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5872" w:rsidRDefault="000F3DA0">
            <w:pPr>
              <w:spacing w:line="242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TARİH</w:t>
            </w:r>
          </w:p>
        </w:tc>
        <w:tc>
          <w:tcPr>
            <w:tcW w:w="3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235872" w:rsidRDefault="0023587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720" w:type="dxa"/>
            <w:gridSpan w:val="3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5872" w:rsidRDefault="000F3DA0">
            <w:pPr>
              <w:spacing w:line="242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SAAT ARALIĞI</w:t>
            </w: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235872" w:rsidRDefault="0023587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460" w:type="dxa"/>
            <w:gridSpan w:val="3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5872" w:rsidRDefault="000F3DA0">
            <w:pPr>
              <w:spacing w:line="242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SINAV SÜRESİ</w:t>
            </w: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235872" w:rsidRDefault="00235872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480" w:type="dxa"/>
            <w:gridSpan w:val="3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5872" w:rsidRDefault="000F3DA0">
            <w:pPr>
              <w:spacing w:line="242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SORU SAYISI</w:t>
            </w:r>
          </w:p>
        </w:tc>
      </w:tr>
      <w:tr w:rsidR="00235872" w:rsidTr="00B93960">
        <w:trPr>
          <w:trHeight w:val="20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35872" w:rsidRDefault="0023587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35872" w:rsidRDefault="0023587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5872" w:rsidRDefault="0023587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5872" w:rsidRDefault="0023587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5872" w:rsidRDefault="0023587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5872" w:rsidRDefault="0023587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5872" w:rsidRDefault="0023587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35872" w:rsidRDefault="0023587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9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5872" w:rsidRDefault="0023587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5872" w:rsidRDefault="0023587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60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35872" w:rsidRDefault="0023587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5872" w:rsidRDefault="0023587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5872" w:rsidRDefault="0023587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60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35872" w:rsidRDefault="0023587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5872" w:rsidRDefault="0023587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5872" w:rsidRDefault="0023587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140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35872" w:rsidRDefault="0023587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5872" w:rsidRDefault="0023587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235872" w:rsidTr="00B93960">
        <w:trPr>
          <w:trHeight w:val="218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35872" w:rsidRDefault="0023587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780" w:type="dxa"/>
            <w:gridSpan w:val="4"/>
            <w:shd w:val="clear" w:color="auto" w:fill="auto"/>
            <w:vAlign w:val="bottom"/>
          </w:tcPr>
          <w:p w:rsidR="00235872" w:rsidRDefault="000F3DA0">
            <w:pPr>
              <w:spacing w:line="219" w:lineRule="exact"/>
              <w:rPr>
                <w:b/>
                <w:w w:val="97"/>
                <w:sz w:val="22"/>
              </w:rPr>
            </w:pPr>
            <w:r>
              <w:rPr>
                <w:b/>
                <w:w w:val="97"/>
                <w:sz w:val="22"/>
              </w:rPr>
              <w:t>ATA-102</w:t>
            </w:r>
          </w:p>
        </w:tc>
        <w:tc>
          <w:tcPr>
            <w:tcW w:w="6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5872" w:rsidRDefault="0023587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235872" w:rsidRDefault="0023587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54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5872" w:rsidRDefault="00B93960" w:rsidP="00B93960">
            <w:pPr>
              <w:spacing w:line="219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03</w:t>
            </w:r>
            <w:r w:rsidR="000F3DA0">
              <w:rPr>
                <w:b/>
                <w:sz w:val="22"/>
              </w:rPr>
              <w:t xml:space="preserve"> </w:t>
            </w:r>
            <w:r>
              <w:rPr>
                <w:b/>
                <w:sz w:val="22"/>
              </w:rPr>
              <w:t>Haziran</w:t>
            </w:r>
            <w:r w:rsidR="000F3DA0">
              <w:rPr>
                <w:b/>
                <w:sz w:val="22"/>
              </w:rPr>
              <w:t xml:space="preserve"> 2023</w:t>
            </w:r>
          </w:p>
        </w:tc>
        <w:tc>
          <w:tcPr>
            <w:tcW w:w="30" w:type="dxa"/>
            <w:shd w:val="clear" w:color="auto" w:fill="auto"/>
            <w:vAlign w:val="bottom"/>
          </w:tcPr>
          <w:p w:rsidR="00235872" w:rsidRDefault="0023587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7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5872" w:rsidRDefault="000F3DA0">
            <w:pPr>
              <w:spacing w:line="219" w:lineRule="exact"/>
              <w:rPr>
                <w:b/>
                <w:sz w:val="22"/>
              </w:rPr>
            </w:pPr>
            <w:proofErr w:type="gramStart"/>
            <w:r>
              <w:rPr>
                <w:b/>
                <w:sz w:val="22"/>
              </w:rPr>
              <w:t>10:00</w:t>
            </w:r>
            <w:proofErr w:type="gramEnd"/>
            <w:r>
              <w:rPr>
                <w:b/>
                <w:sz w:val="22"/>
              </w:rPr>
              <w:t xml:space="preserve"> – 12:00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235872" w:rsidRDefault="0023587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46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5872" w:rsidRDefault="000F3DA0">
            <w:pPr>
              <w:spacing w:line="219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25 dakika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235872" w:rsidRDefault="0023587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4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5872" w:rsidRDefault="000F3DA0">
            <w:pPr>
              <w:spacing w:line="219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25 soru</w:t>
            </w:r>
          </w:p>
        </w:tc>
      </w:tr>
      <w:tr w:rsidR="00235872" w:rsidTr="00B93960">
        <w:trPr>
          <w:trHeight w:val="20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35872" w:rsidRDefault="0023587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740" w:type="dxa"/>
            <w:gridSpan w:val="3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35872" w:rsidRDefault="0023587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35872" w:rsidRDefault="0023587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5872" w:rsidRDefault="0023587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5872" w:rsidRDefault="0023587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5872" w:rsidRDefault="0023587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340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35872" w:rsidRDefault="0023587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5872" w:rsidRDefault="0023587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5872" w:rsidRDefault="0023587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35872" w:rsidRDefault="0023587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5872" w:rsidRDefault="0023587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5872" w:rsidRDefault="0023587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8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35872" w:rsidRDefault="0023587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5872" w:rsidRDefault="0023587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5872" w:rsidRDefault="0023587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35872" w:rsidRDefault="0023587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5872" w:rsidRDefault="0023587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235872" w:rsidTr="00B93960">
        <w:trPr>
          <w:trHeight w:val="218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35872" w:rsidRDefault="0023587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46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5872" w:rsidRDefault="000F3DA0">
            <w:pPr>
              <w:spacing w:line="219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TDİ-102</w:t>
            </w:r>
          </w:p>
        </w:tc>
        <w:tc>
          <w:tcPr>
            <w:tcW w:w="20" w:type="dxa"/>
            <w:shd w:val="clear" w:color="auto" w:fill="auto"/>
            <w:vAlign w:val="bottom"/>
          </w:tcPr>
          <w:p w:rsidR="00235872" w:rsidRDefault="0023587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54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5872" w:rsidRDefault="00B93960">
            <w:pPr>
              <w:spacing w:line="219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03 Haziran 2023</w:t>
            </w:r>
          </w:p>
        </w:tc>
        <w:tc>
          <w:tcPr>
            <w:tcW w:w="30" w:type="dxa"/>
            <w:shd w:val="clear" w:color="auto" w:fill="auto"/>
            <w:vAlign w:val="bottom"/>
          </w:tcPr>
          <w:p w:rsidR="00235872" w:rsidRDefault="0023587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7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5872" w:rsidRDefault="000F3DA0">
            <w:pPr>
              <w:spacing w:line="219" w:lineRule="exact"/>
              <w:rPr>
                <w:b/>
                <w:sz w:val="22"/>
              </w:rPr>
            </w:pPr>
            <w:proofErr w:type="gramStart"/>
            <w:r>
              <w:rPr>
                <w:b/>
                <w:sz w:val="22"/>
              </w:rPr>
              <w:t>12:00</w:t>
            </w:r>
            <w:proofErr w:type="gramEnd"/>
            <w:r>
              <w:rPr>
                <w:b/>
                <w:sz w:val="22"/>
              </w:rPr>
              <w:t xml:space="preserve"> – 14:00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235872" w:rsidRDefault="0023587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46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5872" w:rsidRDefault="000F3DA0">
            <w:pPr>
              <w:spacing w:line="219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25 dakika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235872" w:rsidRDefault="0023587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4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5872" w:rsidRDefault="000F3DA0">
            <w:pPr>
              <w:spacing w:line="219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25 soru</w:t>
            </w:r>
          </w:p>
        </w:tc>
      </w:tr>
      <w:tr w:rsidR="00235872" w:rsidTr="00B93960">
        <w:trPr>
          <w:trHeight w:val="20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35872" w:rsidRDefault="0023587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700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35872" w:rsidRDefault="0023587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5872" w:rsidRDefault="0023587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72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5872" w:rsidRDefault="0023587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5872" w:rsidRDefault="0023587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340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35872" w:rsidRDefault="0023587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5872" w:rsidRDefault="0023587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5872" w:rsidRDefault="0023587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35872" w:rsidRDefault="0023587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5872" w:rsidRDefault="0023587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5872" w:rsidRDefault="0023587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8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35872" w:rsidRDefault="0023587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5872" w:rsidRDefault="0023587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5872" w:rsidRDefault="0023587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35872" w:rsidRDefault="0023587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5872" w:rsidRDefault="0023587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235872" w:rsidTr="00B93960">
        <w:trPr>
          <w:trHeight w:val="218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35872" w:rsidRDefault="0023587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46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5872" w:rsidRDefault="000F3DA0">
            <w:pPr>
              <w:spacing w:line="219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YDİ/YDA-102</w:t>
            </w:r>
          </w:p>
        </w:tc>
        <w:tc>
          <w:tcPr>
            <w:tcW w:w="20" w:type="dxa"/>
            <w:shd w:val="clear" w:color="auto" w:fill="auto"/>
            <w:vAlign w:val="bottom"/>
          </w:tcPr>
          <w:p w:rsidR="00235872" w:rsidRDefault="0023587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54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5872" w:rsidRDefault="00B93960">
            <w:pPr>
              <w:spacing w:line="219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03 Haziran 2023</w:t>
            </w:r>
          </w:p>
        </w:tc>
        <w:tc>
          <w:tcPr>
            <w:tcW w:w="30" w:type="dxa"/>
            <w:shd w:val="clear" w:color="auto" w:fill="auto"/>
            <w:vAlign w:val="bottom"/>
          </w:tcPr>
          <w:p w:rsidR="00235872" w:rsidRDefault="0023587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7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5872" w:rsidRDefault="000F3DA0">
            <w:pPr>
              <w:spacing w:line="219" w:lineRule="exact"/>
              <w:rPr>
                <w:b/>
                <w:sz w:val="22"/>
              </w:rPr>
            </w:pPr>
            <w:proofErr w:type="gramStart"/>
            <w:r>
              <w:rPr>
                <w:b/>
                <w:sz w:val="22"/>
              </w:rPr>
              <w:t>14:00</w:t>
            </w:r>
            <w:proofErr w:type="gramEnd"/>
            <w:r>
              <w:rPr>
                <w:b/>
                <w:sz w:val="22"/>
              </w:rPr>
              <w:t xml:space="preserve"> – 16:00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235872" w:rsidRDefault="0023587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46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5872" w:rsidRDefault="000F3DA0">
            <w:pPr>
              <w:spacing w:line="219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25 dakika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235872" w:rsidRDefault="0023587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4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5872" w:rsidRDefault="000F3DA0">
            <w:pPr>
              <w:spacing w:line="219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25 soru</w:t>
            </w:r>
          </w:p>
        </w:tc>
      </w:tr>
      <w:tr w:rsidR="00235872" w:rsidTr="00B93960">
        <w:trPr>
          <w:trHeight w:val="20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35872" w:rsidRDefault="0023587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180" w:type="dxa"/>
            <w:gridSpan w:val="5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35872" w:rsidRDefault="0023587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5872" w:rsidRDefault="0023587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5872" w:rsidRDefault="0023587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340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35872" w:rsidRDefault="0023587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5872" w:rsidRDefault="0023587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5872" w:rsidRDefault="0023587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35872" w:rsidRDefault="0023587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5872" w:rsidRDefault="0023587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5872" w:rsidRDefault="0023587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8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35872" w:rsidRDefault="0023587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5872" w:rsidRDefault="0023587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5872" w:rsidRDefault="0023587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35872" w:rsidRDefault="0023587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5872" w:rsidRDefault="0023587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235872" w:rsidTr="00B93960">
        <w:trPr>
          <w:trHeight w:val="218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35872" w:rsidRDefault="0023587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46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5872" w:rsidRDefault="000F3DA0">
            <w:pPr>
              <w:spacing w:line="219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TBT-192</w:t>
            </w:r>
          </w:p>
        </w:tc>
        <w:tc>
          <w:tcPr>
            <w:tcW w:w="20" w:type="dxa"/>
            <w:shd w:val="clear" w:color="auto" w:fill="auto"/>
            <w:vAlign w:val="bottom"/>
          </w:tcPr>
          <w:p w:rsidR="00235872" w:rsidRDefault="0023587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54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5872" w:rsidRDefault="00B93960">
            <w:pPr>
              <w:spacing w:line="219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03 Haziran 2023</w:t>
            </w:r>
          </w:p>
        </w:tc>
        <w:tc>
          <w:tcPr>
            <w:tcW w:w="30" w:type="dxa"/>
            <w:shd w:val="clear" w:color="auto" w:fill="auto"/>
            <w:vAlign w:val="bottom"/>
          </w:tcPr>
          <w:p w:rsidR="00235872" w:rsidRDefault="0023587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7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5872" w:rsidRDefault="000F3DA0">
            <w:pPr>
              <w:spacing w:line="219" w:lineRule="exact"/>
              <w:rPr>
                <w:b/>
                <w:sz w:val="22"/>
              </w:rPr>
            </w:pPr>
            <w:proofErr w:type="gramStart"/>
            <w:r>
              <w:rPr>
                <w:b/>
                <w:sz w:val="22"/>
              </w:rPr>
              <w:t>16:00</w:t>
            </w:r>
            <w:proofErr w:type="gramEnd"/>
            <w:r>
              <w:rPr>
                <w:b/>
                <w:sz w:val="22"/>
              </w:rPr>
              <w:t xml:space="preserve"> – 18:00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235872" w:rsidRDefault="0023587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46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5872" w:rsidRDefault="000F3DA0">
            <w:pPr>
              <w:spacing w:line="219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25 dakika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235872" w:rsidRDefault="0023587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4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5872" w:rsidRDefault="000F3DA0">
            <w:pPr>
              <w:spacing w:line="219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25 soru</w:t>
            </w:r>
          </w:p>
        </w:tc>
      </w:tr>
      <w:tr w:rsidR="00235872" w:rsidTr="00B93960">
        <w:trPr>
          <w:trHeight w:val="20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35872" w:rsidRDefault="0023587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35872" w:rsidRDefault="0023587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35872" w:rsidRDefault="0023587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35872" w:rsidRDefault="0023587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5872" w:rsidRDefault="0023587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5872" w:rsidRDefault="0023587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5872" w:rsidRDefault="0023587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5872" w:rsidRDefault="0023587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35872" w:rsidRDefault="0023587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70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35872" w:rsidRDefault="0023587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5872" w:rsidRDefault="0023587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5872" w:rsidRDefault="0023587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35872" w:rsidRDefault="0023587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5872" w:rsidRDefault="0023587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5872" w:rsidRDefault="0023587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5872" w:rsidRDefault="0023587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8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35872" w:rsidRDefault="0023587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5872" w:rsidRDefault="0023587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5872" w:rsidRDefault="0023587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5872" w:rsidRDefault="0023587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35872" w:rsidRDefault="0023587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5872" w:rsidRDefault="0023587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5872" w:rsidRDefault="0023587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</w:tbl>
    <w:p w:rsidR="00235872" w:rsidRDefault="00235872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235872" w:rsidRDefault="00235872">
      <w:pPr>
        <w:spacing w:line="352" w:lineRule="exact"/>
        <w:rPr>
          <w:rFonts w:ascii="Times New Roman" w:eastAsia="Times New Roman" w:hAnsi="Times New Roman"/>
          <w:sz w:val="24"/>
        </w:rPr>
      </w:pPr>
    </w:p>
    <w:p w:rsidR="0057741B" w:rsidRPr="00EC4542" w:rsidRDefault="0057741B" w:rsidP="00910E35">
      <w:pPr>
        <w:numPr>
          <w:ilvl w:val="0"/>
          <w:numId w:val="2"/>
        </w:numPr>
        <w:tabs>
          <w:tab w:val="left" w:pos="564"/>
        </w:tabs>
        <w:spacing w:line="254" w:lineRule="auto"/>
        <w:ind w:left="564" w:hanging="564"/>
        <w:jc w:val="both"/>
        <w:rPr>
          <w:b/>
          <w:sz w:val="22"/>
          <w:u w:val="single"/>
        </w:rPr>
      </w:pPr>
      <w:r w:rsidRPr="00EC4542">
        <w:rPr>
          <w:b/>
          <w:sz w:val="22"/>
          <w:u w:val="single"/>
        </w:rPr>
        <w:t>Sınav süresince tüm işlemleriniz (tıklama, internet tarayıcı hareketleriniz vb.) sistem tarafından otomatik olarak kaydedilmektedir.</w:t>
      </w:r>
    </w:p>
    <w:p w:rsidR="00235872" w:rsidRPr="0057741B" w:rsidRDefault="000F3DA0" w:rsidP="00910E35">
      <w:pPr>
        <w:numPr>
          <w:ilvl w:val="0"/>
          <w:numId w:val="2"/>
        </w:numPr>
        <w:tabs>
          <w:tab w:val="left" w:pos="564"/>
        </w:tabs>
        <w:spacing w:line="254" w:lineRule="auto"/>
        <w:ind w:left="564" w:hanging="564"/>
        <w:jc w:val="both"/>
        <w:rPr>
          <w:sz w:val="22"/>
        </w:rPr>
      </w:pPr>
      <w:r>
        <w:rPr>
          <w:b/>
          <w:sz w:val="22"/>
          <w:u w:val="single"/>
        </w:rPr>
        <w:t xml:space="preserve">Öğrencilerin her bir dersin sınavını 1 (bir) defa alma hakkı vardır. </w:t>
      </w:r>
      <w:r w:rsidR="0057741B">
        <w:rPr>
          <w:b/>
          <w:sz w:val="22"/>
          <w:u w:val="single"/>
        </w:rPr>
        <w:t xml:space="preserve">Tarayıcınızı aşağıya (simge durumunda) indirme, başka bir internet sayfasına geçilmesi, </w:t>
      </w:r>
      <w:r w:rsidR="003777BD">
        <w:rPr>
          <w:b/>
          <w:sz w:val="22"/>
          <w:u w:val="single"/>
        </w:rPr>
        <w:t xml:space="preserve">sınavı yürüttüğünüz platformun saatiyle oynanması ve benzeri durumlarda sistemden atılabilirsiniz. Bu durumda sınav geçersiz </w:t>
      </w:r>
      <w:proofErr w:type="gramStart"/>
      <w:r w:rsidR="003777BD">
        <w:rPr>
          <w:b/>
          <w:sz w:val="22"/>
          <w:u w:val="single"/>
        </w:rPr>
        <w:t>sayılır  ve</w:t>
      </w:r>
      <w:proofErr w:type="gramEnd"/>
      <w:r w:rsidR="003777BD">
        <w:rPr>
          <w:b/>
          <w:sz w:val="22"/>
          <w:u w:val="single"/>
        </w:rPr>
        <w:t xml:space="preserve"> tekrar sınava giriş yapamazsınız. Bu durumdan da öğrencinin kendisi sorumludur.</w:t>
      </w:r>
    </w:p>
    <w:p w:rsidR="00235872" w:rsidRDefault="00235872" w:rsidP="00910E35">
      <w:pPr>
        <w:spacing w:line="25" w:lineRule="exact"/>
        <w:jc w:val="both"/>
        <w:rPr>
          <w:sz w:val="22"/>
        </w:rPr>
      </w:pPr>
    </w:p>
    <w:p w:rsidR="00235872" w:rsidRDefault="000F3DA0" w:rsidP="00910E35">
      <w:pPr>
        <w:numPr>
          <w:ilvl w:val="0"/>
          <w:numId w:val="2"/>
        </w:numPr>
        <w:tabs>
          <w:tab w:val="left" w:pos="564"/>
        </w:tabs>
        <w:spacing w:line="0" w:lineRule="atLeast"/>
        <w:ind w:left="564" w:hanging="564"/>
        <w:jc w:val="both"/>
        <w:rPr>
          <w:sz w:val="22"/>
        </w:rPr>
      </w:pPr>
      <w:r>
        <w:rPr>
          <w:b/>
          <w:sz w:val="22"/>
          <w:u w:val="single"/>
        </w:rPr>
        <w:t xml:space="preserve">Online sınav uygulamasına güncel sürüme sahip </w:t>
      </w:r>
      <w:proofErr w:type="spellStart"/>
      <w:r>
        <w:rPr>
          <w:b/>
          <w:sz w:val="22"/>
          <w:u w:val="single"/>
        </w:rPr>
        <w:t>Chrome</w:t>
      </w:r>
      <w:proofErr w:type="spellEnd"/>
      <w:r>
        <w:rPr>
          <w:b/>
          <w:sz w:val="22"/>
          <w:u w:val="single"/>
        </w:rPr>
        <w:t xml:space="preserve"> tarayıcı kullanarak girilmelidir.</w:t>
      </w:r>
    </w:p>
    <w:p w:rsidR="00235872" w:rsidRDefault="00235872" w:rsidP="00910E35">
      <w:pPr>
        <w:spacing w:line="90" w:lineRule="exact"/>
        <w:jc w:val="both"/>
        <w:rPr>
          <w:sz w:val="22"/>
        </w:rPr>
      </w:pPr>
    </w:p>
    <w:p w:rsidR="00235872" w:rsidRDefault="000F3DA0" w:rsidP="00910E35">
      <w:pPr>
        <w:numPr>
          <w:ilvl w:val="0"/>
          <w:numId w:val="2"/>
        </w:numPr>
        <w:tabs>
          <w:tab w:val="left" w:pos="564"/>
        </w:tabs>
        <w:spacing w:line="253" w:lineRule="auto"/>
        <w:ind w:left="564" w:hanging="564"/>
        <w:jc w:val="both"/>
        <w:rPr>
          <w:sz w:val="22"/>
        </w:rPr>
      </w:pPr>
      <w:r>
        <w:rPr>
          <w:sz w:val="22"/>
        </w:rPr>
        <w:t xml:space="preserve">Öğrenciler uzaktan eğitim platformu sayfasından </w:t>
      </w:r>
      <w:r>
        <w:rPr>
          <w:b/>
          <w:sz w:val="22"/>
          <w:u w:val="single"/>
        </w:rPr>
        <w:t>sınava giriş</w:t>
      </w:r>
      <w:r>
        <w:rPr>
          <w:sz w:val="22"/>
        </w:rPr>
        <w:t xml:space="preserve"> butonuna tıkladıklarında sınava giriş sayfasına yönlendirilecekler ve bu sayfada kullanıcı adı ve şifrelerini girdiklerinde üzerlerine tanımlanmış sınavları görüntüleyeceklerdir.</w:t>
      </w:r>
    </w:p>
    <w:p w:rsidR="00235872" w:rsidRDefault="00D7120A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noProof/>
          <w:sz w:val="22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1052195</wp:posOffset>
            </wp:positionH>
            <wp:positionV relativeFrom="paragraph">
              <wp:posOffset>147320</wp:posOffset>
            </wp:positionV>
            <wp:extent cx="3660140" cy="2009140"/>
            <wp:effectExtent l="0" t="0" r="0" b="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140" cy="2009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5872" w:rsidRDefault="00235872">
      <w:pPr>
        <w:spacing w:line="20" w:lineRule="exact"/>
        <w:rPr>
          <w:rFonts w:ascii="Times New Roman" w:eastAsia="Times New Roman" w:hAnsi="Times New Roman"/>
          <w:sz w:val="24"/>
        </w:rPr>
        <w:sectPr w:rsidR="00235872">
          <w:pgSz w:w="11900" w:h="16838"/>
          <w:pgMar w:top="1411" w:right="1406" w:bottom="1440" w:left="1416" w:header="0" w:footer="0" w:gutter="0"/>
          <w:cols w:space="0" w:equalWidth="0">
            <w:col w:w="9084"/>
          </w:cols>
          <w:docGrid w:linePitch="360"/>
        </w:sectPr>
      </w:pPr>
    </w:p>
    <w:p w:rsidR="00235872" w:rsidRDefault="00D7120A">
      <w:pPr>
        <w:spacing w:line="200" w:lineRule="exact"/>
        <w:rPr>
          <w:rFonts w:ascii="Times New Roman" w:eastAsia="Times New Roman" w:hAnsi="Times New Roman"/>
        </w:rPr>
      </w:pPr>
      <w:bookmarkStart w:id="1" w:name="page2"/>
      <w:bookmarkEnd w:id="1"/>
      <w:r>
        <w:rPr>
          <w:rFonts w:ascii="Times New Roman" w:eastAsia="Times New Roman" w:hAnsi="Times New Roman"/>
          <w:noProof/>
          <w:sz w:val="24"/>
        </w:rPr>
        <w:lastRenderedPageBreak/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1617980</wp:posOffset>
            </wp:positionH>
            <wp:positionV relativeFrom="page">
              <wp:posOffset>899795</wp:posOffset>
            </wp:positionV>
            <wp:extent cx="4417060" cy="2023110"/>
            <wp:effectExtent l="0" t="0" r="254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060" cy="2023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398" w:lineRule="exact"/>
        <w:rPr>
          <w:rFonts w:ascii="Times New Roman" w:eastAsia="Times New Roman" w:hAnsi="Times New Roman"/>
        </w:rPr>
      </w:pPr>
    </w:p>
    <w:p w:rsidR="00235872" w:rsidRDefault="002B5814" w:rsidP="002B5814">
      <w:pPr>
        <w:tabs>
          <w:tab w:val="left" w:pos="564"/>
        </w:tabs>
        <w:spacing w:line="0" w:lineRule="atLeast"/>
        <w:rPr>
          <w:sz w:val="22"/>
        </w:rPr>
      </w:pPr>
      <w:r w:rsidRPr="00337F18">
        <w:rPr>
          <w:b/>
          <w:sz w:val="22"/>
        </w:rPr>
        <w:t>7.</w:t>
      </w:r>
      <w:r>
        <w:rPr>
          <w:sz w:val="22"/>
        </w:rPr>
        <w:t xml:space="preserve"> </w:t>
      </w:r>
      <w:r w:rsidR="000F3DA0">
        <w:rPr>
          <w:sz w:val="22"/>
        </w:rPr>
        <w:t>Sınava başlamak için</w:t>
      </w:r>
      <w:r w:rsidR="000F3DA0">
        <w:rPr>
          <w:color w:val="FF0000"/>
          <w:sz w:val="22"/>
        </w:rPr>
        <w:t xml:space="preserve"> </w:t>
      </w:r>
      <w:r w:rsidR="000F3DA0">
        <w:rPr>
          <w:b/>
          <w:color w:val="FF0000"/>
          <w:sz w:val="22"/>
        </w:rPr>
        <w:t>Başla</w:t>
      </w:r>
      <w:r w:rsidR="000F3DA0">
        <w:rPr>
          <w:sz w:val="22"/>
        </w:rPr>
        <w:t xml:space="preserve"> butonuna tıklanır ve sınav başlatma ekranı açılır.</w:t>
      </w:r>
    </w:p>
    <w:p w:rsidR="00235872" w:rsidRDefault="00D7120A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2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156210</wp:posOffset>
            </wp:positionV>
            <wp:extent cx="5801995" cy="2654935"/>
            <wp:effectExtent l="0" t="0" r="8255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95" cy="2654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351" w:lineRule="exact"/>
        <w:rPr>
          <w:rFonts w:ascii="Times New Roman" w:eastAsia="Times New Roman" w:hAnsi="Times New Roman"/>
        </w:rPr>
      </w:pPr>
    </w:p>
    <w:p w:rsidR="00235872" w:rsidRDefault="002B5814" w:rsidP="002B5814">
      <w:pPr>
        <w:tabs>
          <w:tab w:val="left" w:pos="564"/>
        </w:tabs>
        <w:spacing w:line="0" w:lineRule="atLeast"/>
        <w:rPr>
          <w:sz w:val="22"/>
        </w:rPr>
      </w:pPr>
      <w:r w:rsidRPr="00337F18">
        <w:rPr>
          <w:b/>
          <w:sz w:val="22"/>
        </w:rPr>
        <w:t>8.</w:t>
      </w:r>
      <w:r>
        <w:rPr>
          <w:sz w:val="22"/>
        </w:rPr>
        <w:t xml:space="preserve"> </w:t>
      </w:r>
      <w:r w:rsidR="000F3DA0">
        <w:rPr>
          <w:sz w:val="22"/>
        </w:rPr>
        <w:t>Açılan ekranda</w:t>
      </w:r>
      <w:r w:rsidR="000F3DA0">
        <w:rPr>
          <w:color w:val="FF0000"/>
          <w:sz w:val="22"/>
        </w:rPr>
        <w:t xml:space="preserve"> </w:t>
      </w:r>
      <w:r w:rsidR="000F3DA0">
        <w:rPr>
          <w:b/>
          <w:color w:val="FF0000"/>
          <w:sz w:val="22"/>
        </w:rPr>
        <w:t>Onaylıyorum</w:t>
      </w:r>
      <w:r w:rsidR="000F3DA0">
        <w:rPr>
          <w:sz w:val="22"/>
        </w:rPr>
        <w:t xml:space="preserve"> kutucuğu işaretlenerek</w:t>
      </w:r>
      <w:r w:rsidR="000F3DA0">
        <w:rPr>
          <w:color w:val="FF0000"/>
          <w:sz w:val="22"/>
        </w:rPr>
        <w:t xml:space="preserve"> </w:t>
      </w:r>
      <w:r w:rsidR="000F3DA0">
        <w:rPr>
          <w:b/>
          <w:color w:val="FF0000"/>
          <w:sz w:val="22"/>
        </w:rPr>
        <w:t>Başla</w:t>
      </w:r>
      <w:r w:rsidR="000F3DA0">
        <w:rPr>
          <w:sz w:val="22"/>
        </w:rPr>
        <w:t xml:space="preserve"> butonuna basılır.</w:t>
      </w:r>
    </w:p>
    <w:p w:rsidR="00235872" w:rsidRDefault="00D7120A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2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155575</wp:posOffset>
            </wp:positionV>
            <wp:extent cx="5532755" cy="1221105"/>
            <wp:effectExtent l="0" t="0" r="0" b="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755" cy="1221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5872" w:rsidRDefault="00235872">
      <w:pPr>
        <w:spacing w:line="20" w:lineRule="exact"/>
        <w:rPr>
          <w:rFonts w:ascii="Times New Roman" w:eastAsia="Times New Roman" w:hAnsi="Times New Roman"/>
        </w:rPr>
        <w:sectPr w:rsidR="00235872">
          <w:pgSz w:w="11900" w:h="16838"/>
          <w:pgMar w:top="1440" w:right="1440" w:bottom="1440" w:left="1416" w:header="0" w:footer="0" w:gutter="0"/>
          <w:cols w:space="0" w:equalWidth="0">
            <w:col w:w="9050"/>
          </w:cols>
          <w:docGrid w:linePitch="360"/>
        </w:sectPr>
      </w:pPr>
    </w:p>
    <w:p w:rsidR="00235872" w:rsidRDefault="00235872">
      <w:pPr>
        <w:spacing w:line="19" w:lineRule="exact"/>
        <w:rPr>
          <w:rFonts w:ascii="Times New Roman" w:eastAsia="Times New Roman" w:hAnsi="Times New Roman"/>
        </w:rPr>
      </w:pPr>
      <w:bookmarkStart w:id="2" w:name="page3"/>
      <w:bookmarkEnd w:id="2"/>
    </w:p>
    <w:p w:rsidR="00235872" w:rsidRDefault="002B5814" w:rsidP="002B5814">
      <w:pPr>
        <w:tabs>
          <w:tab w:val="left" w:pos="564"/>
        </w:tabs>
        <w:spacing w:line="261" w:lineRule="auto"/>
        <w:jc w:val="both"/>
        <w:rPr>
          <w:sz w:val="22"/>
        </w:rPr>
      </w:pPr>
      <w:r w:rsidRPr="00337F18">
        <w:rPr>
          <w:b/>
          <w:sz w:val="22"/>
        </w:rPr>
        <w:t>9.</w:t>
      </w:r>
      <w:r>
        <w:rPr>
          <w:sz w:val="22"/>
        </w:rPr>
        <w:t xml:space="preserve"> </w:t>
      </w:r>
      <w:r w:rsidR="000F3DA0">
        <w:rPr>
          <w:sz w:val="22"/>
        </w:rPr>
        <w:t>Sınav başladığında ilgili sorunun cevabı seçenek üzerine tıklanarak işaretlenir. Bir sonraki soruya</w:t>
      </w:r>
      <w:r w:rsidR="000F3DA0">
        <w:rPr>
          <w:b/>
          <w:color w:val="FF0000"/>
          <w:sz w:val="22"/>
        </w:rPr>
        <w:t xml:space="preserve"> Sonraki</w:t>
      </w:r>
      <w:r w:rsidR="000F3DA0">
        <w:rPr>
          <w:color w:val="000000"/>
          <w:sz w:val="22"/>
        </w:rPr>
        <w:t xml:space="preserve"> butonuna tıklanarak geçilir. Eğer istenirse sağ taraftaki panelde</w:t>
      </w:r>
      <w:r w:rsidR="000F3DA0">
        <w:rPr>
          <w:color w:val="FF0000"/>
          <w:sz w:val="22"/>
        </w:rPr>
        <w:t xml:space="preserve"> </w:t>
      </w:r>
      <w:r w:rsidR="000F3DA0">
        <w:rPr>
          <w:b/>
          <w:color w:val="FF0000"/>
          <w:sz w:val="22"/>
        </w:rPr>
        <w:t>Soruları Otomatik İlerlet</w:t>
      </w:r>
      <w:r w:rsidR="000F3DA0">
        <w:rPr>
          <w:color w:val="000000"/>
          <w:sz w:val="22"/>
        </w:rPr>
        <w:t xml:space="preserve"> seçeneği seçilerek bir sonraki soruya otomatik olarak geçilebilir. Kalan sınav süresi sağ taraftaki panelde sınav süresi boyunca gösterilir.</w:t>
      </w:r>
    </w:p>
    <w:p w:rsidR="00235872" w:rsidRDefault="00D7120A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2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142875</wp:posOffset>
            </wp:positionV>
            <wp:extent cx="5320030" cy="2816225"/>
            <wp:effectExtent l="0" t="0" r="0" b="3175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030" cy="281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326" w:lineRule="exact"/>
        <w:rPr>
          <w:rFonts w:ascii="Times New Roman" w:eastAsia="Times New Roman" w:hAnsi="Times New Roman"/>
        </w:rPr>
      </w:pPr>
    </w:p>
    <w:p w:rsidR="00235872" w:rsidRDefault="00337F18" w:rsidP="00337F18">
      <w:pPr>
        <w:tabs>
          <w:tab w:val="left" w:pos="564"/>
        </w:tabs>
        <w:spacing w:line="235" w:lineRule="auto"/>
        <w:ind w:right="20"/>
        <w:rPr>
          <w:sz w:val="22"/>
        </w:rPr>
      </w:pPr>
      <w:r w:rsidRPr="00337F18">
        <w:rPr>
          <w:b/>
          <w:sz w:val="22"/>
        </w:rPr>
        <w:t>10.</w:t>
      </w:r>
      <w:r>
        <w:rPr>
          <w:sz w:val="22"/>
        </w:rPr>
        <w:t xml:space="preserve"> </w:t>
      </w:r>
      <w:r w:rsidR="000F3DA0">
        <w:rPr>
          <w:sz w:val="22"/>
        </w:rPr>
        <w:t>Sınav süresinin altında</w:t>
      </w:r>
      <w:r w:rsidR="000F3DA0">
        <w:rPr>
          <w:color w:val="FF0000"/>
          <w:sz w:val="22"/>
        </w:rPr>
        <w:t xml:space="preserve"> </w:t>
      </w:r>
      <w:r w:rsidR="000F3DA0">
        <w:rPr>
          <w:b/>
          <w:color w:val="FF0000"/>
          <w:sz w:val="22"/>
        </w:rPr>
        <w:t>Cevap Listesi</w:t>
      </w:r>
      <w:r w:rsidR="000F3DA0">
        <w:rPr>
          <w:sz w:val="22"/>
        </w:rPr>
        <w:t xml:space="preserve"> paneli vardır. Bu panelde sınavdaki toplam soru sayısı görülür. Cevaplanan ve kaydedilen sorular maviyle işaretlenir.</w:t>
      </w:r>
    </w:p>
    <w:p w:rsidR="00235872" w:rsidRDefault="00D7120A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2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156210</wp:posOffset>
            </wp:positionV>
            <wp:extent cx="1878330" cy="2087880"/>
            <wp:effectExtent l="0" t="0" r="7620" b="762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208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7F18" w:rsidRDefault="00337F18">
      <w:pPr>
        <w:spacing w:line="20" w:lineRule="exact"/>
        <w:rPr>
          <w:rFonts w:ascii="Times New Roman" w:eastAsia="Times New Roman" w:hAnsi="Times New Roman"/>
        </w:rPr>
      </w:pPr>
    </w:p>
    <w:p w:rsidR="00337F18" w:rsidRPr="00337F18" w:rsidRDefault="00337F18" w:rsidP="00337F18">
      <w:pPr>
        <w:rPr>
          <w:rFonts w:ascii="Times New Roman" w:eastAsia="Times New Roman" w:hAnsi="Times New Roman"/>
        </w:rPr>
      </w:pPr>
    </w:p>
    <w:p w:rsidR="00337F18" w:rsidRPr="00337F18" w:rsidRDefault="00337F18" w:rsidP="00337F18">
      <w:pPr>
        <w:rPr>
          <w:rFonts w:ascii="Times New Roman" w:eastAsia="Times New Roman" w:hAnsi="Times New Roman"/>
        </w:rPr>
      </w:pPr>
    </w:p>
    <w:p w:rsidR="00337F18" w:rsidRPr="00337F18" w:rsidRDefault="00337F18" w:rsidP="00337F18">
      <w:pPr>
        <w:rPr>
          <w:rFonts w:ascii="Times New Roman" w:eastAsia="Times New Roman" w:hAnsi="Times New Roman"/>
        </w:rPr>
      </w:pPr>
    </w:p>
    <w:p w:rsidR="00337F18" w:rsidRPr="00337F18" w:rsidRDefault="00337F18" w:rsidP="00337F18">
      <w:pPr>
        <w:rPr>
          <w:rFonts w:ascii="Times New Roman" w:eastAsia="Times New Roman" w:hAnsi="Times New Roman"/>
        </w:rPr>
      </w:pPr>
    </w:p>
    <w:p w:rsidR="00337F18" w:rsidRPr="00337F18" w:rsidRDefault="00337F18" w:rsidP="00337F18">
      <w:pPr>
        <w:rPr>
          <w:rFonts w:ascii="Times New Roman" w:eastAsia="Times New Roman" w:hAnsi="Times New Roman"/>
        </w:rPr>
      </w:pPr>
    </w:p>
    <w:p w:rsidR="00337F18" w:rsidRPr="00337F18" w:rsidRDefault="00337F18" w:rsidP="00337F18">
      <w:pPr>
        <w:rPr>
          <w:rFonts w:ascii="Times New Roman" w:eastAsia="Times New Roman" w:hAnsi="Times New Roman"/>
        </w:rPr>
      </w:pPr>
    </w:p>
    <w:p w:rsidR="00337F18" w:rsidRPr="00337F18" w:rsidRDefault="00337F18" w:rsidP="00337F18">
      <w:pPr>
        <w:rPr>
          <w:rFonts w:ascii="Times New Roman" w:eastAsia="Times New Roman" w:hAnsi="Times New Roman"/>
        </w:rPr>
      </w:pPr>
    </w:p>
    <w:p w:rsidR="00337F18" w:rsidRPr="00337F18" w:rsidRDefault="00337F18" w:rsidP="00337F18">
      <w:pPr>
        <w:rPr>
          <w:rFonts w:ascii="Times New Roman" w:eastAsia="Times New Roman" w:hAnsi="Times New Roman"/>
        </w:rPr>
      </w:pPr>
    </w:p>
    <w:p w:rsidR="00337F18" w:rsidRPr="00337F18" w:rsidRDefault="00337F18" w:rsidP="00337F18">
      <w:pPr>
        <w:rPr>
          <w:rFonts w:ascii="Times New Roman" w:eastAsia="Times New Roman" w:hAnsi="Times New Roman"/>
        </w:rPr>
      </w:pPr>
    </w:p>
    <w:p w:rsidR="00337F18" w:rsidRPr="00337F18" w:rsidRDefault="00337F18" w:rsidP="00337F18">
      <w:pPr>
        <w:rPr>
          <w:rFonts w:ascii="Times New Roman" w:eastAsia="Times New Roman" w:hAnsi="Times New Roman"/>
        </w:rPr>
      </w:pPr>
    </w:p>
    <w:p w:rsidR="00337F18" w:rsidRPr="00337F18" w:rsidRDefault="00337F18" w:rsidP="00337F18">
      <w:pPr>
        <w:rPr>
          <w:rFonts w:ascii="Times New Roman" w:eastAsia="Times New Roman" w:hAnsi="Times New Roman"/>
        </w:rPr>
      </w:pPr>
    </w:p>
    <w:p w:rsidR="00337F18" w:rsidRPr="00337F18" w:rsidRDefault="00337F18" w:rsidP="00337F18">
      <w:pPr>
        <w:rPr>
          <w:rFonts w:ascii="Times New Roman" w:eastAsia="Times New Roman" w:hAnsi="Times New Roman"/>
        </w:rPr>
      </w:pPr>
    </w:p>
    <w:p w:rsidR="00337F18" w:rsidRPr="00337F18" w:rsidRDefault="00337F18" w:rsidP="00337F18">
      <w:pPr>
        <w:rPr>
          <w:rFonts w:ascii="Times New Roman" w:eastAsia="Times New Roman" w:hAnsi="Times New Roman"/>
        </w:rPr>
      </w:pPr>
    </w:p>
    <w:p w:rsidR="00337F18" w:rsidRPr="00337F18" w:rsidRDefault="00337F18" w:rsidP="00337F18">
      <w:pPr>
        <w:rPr>
          <w:rFonts w:ascii="Times New Roman" w:eastAsia="Times New Roman" w:hAnsi="Times New Roman"/>
        </w:rPr>
      </w:pPr>
    </w:p>
    <w:p w:rsidR="00337F18" w:rsidRPr="00337F18" w:rsidRDefault="00337F18" w:rsidP="00337F18">
      <w:pPr>
        <w:rPr>
          <w:rFonts w:ascii="Times New Roman" w:eastAsia="Times New Roman" w:hAnsi="Times New Roman"/>
        </w:rPr>
      </w:pPr>
    </w:p>
    <w:p w:rsidR="00235872" w:rsidRDefault="00235872">
      <w:pPr>
        <w:spacing w:line="19" w:lineRule="exact"/>
        <w:rPr>
          <w:rFonts w:ascii="Times New Roman" w:eastAsia="Times New Roman" w:hAnsi="Times New Roman"/>
        </w:rPr>
      </w:pPr>
      <w:bookmarkStart w:id="3" w:name="page4"/>
      <w:bookmarkEnd w:id="3"/>
    </w:p>
    <w:p w:rsidR="00235872" w:rsidRDefault="00337F18" w:rsidP="00337F18">
      <w:pPr>
        <w:tabs>
          <w:tab w:val="left" w:pos="564"/>
        </w:tabs>
        <w:spacing w:line="254" w:lineRule="auto"/>
        <w:ind w:right="20"/>
        <w:jc w:val="both"/>
        <w:rPr>
          <w:sz w:val="22"/>
        </w:rPr>
      </w:pPr>
      <w:r w:rsidRPr="00337F18">
        <w:rPr>
          <w:b/>
          <w:sz w:val="22"/>
        </w:rPr>
        <w:t>11.</w:t>
      </w:r>
      <w:r>
        <w:rPr>
          <w:sz w:val="22"/>
        </w:rPr>
        <w:t xml:space="preserve"> </w:t>
      </w:r>
      <w:r w:rsidR="000F3DA0">
        <w:rPr>
          <w:sz w:val="22"/>
        </w:rPr>
        <w:t>Sınav süresince istenildiği zaman</w:t>
      </w:r>
      <w:r w:rsidR="000F3DA0">
        <w:rPr>
          <w:color w:val="FF0000"/>
          <w:sz w:val="22"/>
        </w:rPr>
        <w:t xml:space="preserve"> </w:t>
      </w:r>
      <w:r w:rsidR="000F3DA0">
        <w:rPr>
          <w:b/>
          <w:color w:val="FF0000"/>
          <w:sz w:val="22"/>
        </w:rPr>
        <w:t>Kapat</w:t>
      </w:r>
      <w:r w:rsidR="000F3DA0">
        <w:rPr>
          <w:sz w:val="22"/>
        </w:rPr>
        <w:t xml:space="preserve"> butonuna basılarak sınavdan çıkılabilir. </w:t>
      </w:r>
      <w:r w:rsidR="000F3DA0">
        <w:rPr>
          <w:b/>
          <w:sz w:val="22"/>
          <w:u w:val="single"/>
        </w:rPr>
        <w:t>Tüm soruları eksiksiz olarak işaretlediğinizden ve sınavı sonlandırmak istediğinizden emin olmadan</w:t>
      </w:r>
      <w:r w:rsidR="000F3DA0">
        <w:rPr>
          <w:b/>
          <w:color w:val="FF0000"/>
          <w:sz w:val="22"/>
          <w:u w:val="single"/>
        </w:rPr>
        <w:t xml:space="preserve"> Sınavı Bitir</w:t>
      </w:r>
      <w:r w:rsidR="000F3DA0">
        <w:rPr>
          <w:b/>
          <w:color w:val="000000"/>
          <w:sz w:val="22"/>
          <w:u w:val="single"/>
        </w:rPr>
        <w:t xml:space="preserve"> butonunu kullanmayınız.</w:t>
      </w:r>
    </w:p>
    <w:p w:rsidR="00235872" w:rsidRDefault="00D7120A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2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147320</wp:posOffset>
            </wp:positionV>
            <wp:extent cx="4639945" cy="2456180"/>
            <wp:effectExtent l="0" t="0" r="8255" b="1270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945" cy="2456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337F18" w:rsidRDefault="00337F18" w:rsidP="00337F18">
      <w:pPr>
        <w:tabs>
          <w:tab w:val="left" w:pos="564"/>
        </w:tabs>
        <w:spacing w:line="0" w:lineRule="atLeast"/>
        <w:rPr>
          <w:rFonts w:ascii="Times New Roman" w:eastAsia="Times New Roman" w:hAnsi="Times New Roman"/>
        </w:rPr>
      </w:pPr>
    </w:p>
    <w:p w:rsidR="00235872" w:rsidRDefault="00337F18" w:rsidP="00337F18">
      <w:pPr>
        <w:tabs>
          <w:tab w:val="left" w:pos="564"/>
        </w:tabs>
        <w:spacing w:line="0" w:lineRule="atLeast"/>
        <w:rPr>
          <w:sz w:val="21"/>
        </w:rPr>
      </w:pPr>
      <w:r w:rsidRPr="00337F18">
        <w:rPr>
          <w:b/>
          <w:sz w:val="21"/>
        </w:rPr>
        <w:lastRenderedPageBreak/>
        <w:t>12.</w:t>
      </w:r>
      <w:r>
        <w:rPr>
          <w:b/>
          <w:color w:val="FF0000"/>
          <w:sz w:val="21"/>
        </w:rPr>
        <w:t xml:space="preserve"> </w:t>
      </w:r>
      <w:r w:rsidR="000F3DA0">
        <w:rPr>
          <w:b/>
          <w:color w:val="FF0000"/>
          <w:sz w:val="21"/>
        </w:rPr>
        <w:t>Kapat</w:t>
      </w:r>
      <w:r w:rsidR="000F3DA0">
        <w:rPr>
          <w:color w:val="000000"/>
          <w:sz w:val="21"/>
        </w:rPr>
        <w:t xml:space="preserve"> butonuna tıklandığında onay penceresi açılır. Ekranda cevaplanmamış soru sayısı belirtilir.</w:t>
      </w:r>
    </w:p>
    <w:p w:rsidR="00235872" w:rsidRDefault="00235872">
      <w:pPr>
        <w:spacing w:line="87" w:lineRule="exact"/>
        <w:rPr>
          <w:sz w:val="21"/>
        </w:rPr>
      </w:pPr>
    </w:p>
    <w:p w:rsidR="00235872" w:rsidRDefault="000F3DA0">
      <w:pPr>
        <w:spacing w:line="254" w:lineRule="auto"/>
        <w:ind w:left="564"/>
        <w:jc w:val="both"/>
        <w:rPr>
          <w:color w:val="000000"/>
          <w:sz w:val="22"/>
        </w:rPr>
      </w:pPr>
      <w:proofErr w:type="gramStart"/>
      <w:r>
        <w:rPr>
          <w:b/>
          <w:color w:val="FF0000"/>
          <w:sz w:val="22"/>
        </w:rPr>
        <w:t>Evet</w:t>
      </w:r>
      <w:proofErr w:type="gramEnd"/>
      <w:r>
        <w:rPr>
          <w:color w:val="000000"/>
          <w:sz w:val="22"/>
        </w:rPr>
        <w:t xml:space="preserve"> butonuna tıklanırsa sınavdan çıkılır. </w:t>
      </w:r>
      <w:r>
        <w:rPr>
          <w:b/>
          <w:color w:val="000000"/>
          <w:sz w:val="22"/>
          <w:u w:val="single"/>
        </w:rPr>
        <w:t>Bu durumda o ana kadar cevaplanan sorular işaretlenen seçenekleriyle birlikte kaydedilir</w:t>
      </w:r>
      <w:r>
        <w:rPr>
          <w:color w:val="000000"/>
          <w:sz w:val="22"/>
        </w:rPr>
        <w:t xml:space="preserve">. </w:t>
      </w:r>
      <w:r>
        <w:rPr>
          <w:b/>
          <w:color w:val="000000"/>
          <w:sz w:val="22"/>
          <w:u w:val="single"/>
        </w:rPr>
        <w:t>Bu durumda sınavınız tamamlanmamış ve henüz sonlandırılmamıştır</w:t>
      </w:r>
      <w:r>
        <w:rPr>
          <w:color w:val="000000"/>
          <w:sz w:val="22"/>
        </w:rPr>
        <w:t>.</w:t>
      </w:r>
      <w:r>
        <w:rPr>
          <w:color w:val="FF0000"/>
          <w:sz w:val="22"/>
        </w:rPr>
        <w:t xml:space="preserve"> </w:t>
      </w:r>
      <w:proofErr w:type="gramStart"/>
      <w:r>
        <w:rPr>
          <w:b/>
          <w:color w:val="FF0000"/>
          <w:sz w:val="22"/>
        </w:rPr>
        <w:t>Hayır</w:t>
      </w:r>
      <w:proofErr w:type="gramEnd"/>
      <w:r>
        <w:rPr>
          <w:color w:val="000000"/>
          <w:sz w:val="22"/>
        </w:rPr>
        <w:t xml:space="preserve"> butonuna </w:t>
      </w:r>
      <w:proofErr w:type="spellStart"/>
      <w:r>
        <w:rPr>
          <w:color w:val="000000"/>
          <w:sz w:val="22"/>
        </w:rPr>
        <w:t>tıklanılması</w:t>
      </w:r>
      <w:proofErr w:type="spellEnd"/>
      <w:r>
        <w:rPr>
          <w:color w:val="000000"/>
          <w:sz w:val="22"/>
        </w:rPr>
        <w:t xml:space="preserve"> durumunda ise sınava geri dönülür.</w:t>
      </w:r>
    </w:p>
    <w:p w:rsidR="00235872" w:rsidRDefault="00D7120A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color w:val="000000"/>
          <w:sz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146685</wp:posOffset>
            </wp:positionV>
            <wp:extent cx="3947160" cy="1052195"/>
            <wp:effectExtent l="0" t="0" r="0" b="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1052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7F18" w:rsidRDefault="00337F18">
      <w:pPr>
        <w:spacing w:line="20" w:lineRule="exact"/>
        <w:rPr>
          <w:rFonts w:ascii="Times New Roman" w:eastAsia="Times New Roman" w:hAnsi="Times New Roman"/>
        </w:rPr>
      </w:pPr>
    </w:p>
    <w:p w:rsidR="00337F18" w:rsidRPr="00337F18" w:rsidRDefault="00337F18" w:rsidP="00337F18">
      <w:pPr>
        <w:rPr>
          <w:rFonts w:ascii="Times New Roman" w:eastAsia="Times New Roman" w:hAnsi="Times New Roman"/>
        </w:rPr>
      </w:pPr>
    </w:p>
    <w:p w:rsidR="00337F18" w:rsidRPr="00337F18" w:rsidRDefault="00337F18" w:rsidP="00337F18">
      <w:pPr>
        <w:rPr>
          <w:rFonts w:ascii="Times New Roman" w:eastAsia="Times New Roman" w:hAnsi="Times New Roman"/>
        </w:rPr>
      </w:pPr>
    </w:p>
    <w:p w:rsidR="00337F18" w:rsidRPr="00337F18" w:rsidRDefault="00337F18" w:rsidP="00337F18">
      <w:pPr>
        <w:rPr>
          <w:rFonts w:ascii="Times New Roman" w:eastAsia="Times New Roman" w:hAnsi="Times New Roman"/>
        </w:rPr>
      </w:pPr>
    </w:p>
    <w:p w:rsidR="00337F18" w:rsidRPr="00337F18" w:rsidRDefault="00337F18" w:rsidP="00337F18">
      <w:pPr>
        <w:rPr>
          <w:rFonts w:ascii="Times New Roman" w:eastAsia="Times New Roman" w:hAnsi="Times New Roman"/>
        </w:rPr>
      </w:pPr>
    </w:p>
    <w:p w:rsidR="00337F18" w:rsidRPr="00337F18" w:rsidRDefault="00337F18" w:rsidP="00337F18">
      <w:pPr>
        <w:rPr>
          <w:rFonts w:ascii="Times New Roman" w:eastAsia="Times New Roman" w:hAnsi="Times New Roman"/>
        </w:rPr>
      </w:pPr>
    </w:p>
    <w:p w:rsidR="00337F18" w:rsidRPr="00337F18" w:rsidRDefault="00337F18" w:rsidP="00337F18">
      <w:pPr>
        <w:rPr>
          <w:rFonts w:ascii="Times New Roman" w:eastAsia="Times New Roman" w:hAnsi="Times New Roman"/>
        </w:rPr>
      </w:pPr>
    </w:p>
    <w:p w:rsidR="00337F18" w:rsidRPr="00337F18" w:rsidRDefault="00337F18" w:rsidP="00337F18">
      <w:pPr>
        <w:rPr>
          <w:rFonts w:ascii="Times New Roman" w:eastAsia="Times New Roman" w:hAnsi="Times New Roman"/>
        </w:rPr>
      </w:pPr>
    </w:p>
    <w:p w:rsidR="00337F18" w:rsidRPr="00337F18" w:rsidRDefault="00337F18" w:rsidP="00337F18">
      <w:pPr>
        <w:rPr>
          <w:rFonts w:ascii="Times New Roman" w:eastAsia="Times New Roman" w:hAnsi="Times New Roman"/>
        </w:rPr>
      </w:pPr>
    </w:p>
    <w:p w:rsidR="00337F18" w:rsidRPr="00337F18" w:rsidRDefault="00337F18" w:rsidP="00337F18">
      <w:pPr>
        <w:rPr>
          <w:rFonts w:ascii="Times New Roman" w:eastAsia="Times New Roman" w:hAnsi="Times New Roman"/>
        </w:rPr>
      </w:pPr>
    </w:p>
    <w:p w:rsidR="00337F18" w:rsidRPr="00337F18" w:rsidRDefault="00337F18" w:rsidP="00337F18">
      <w:pPr>
        <w:rPr>
          <w:rFonts w:ascii="Times New Roman" w:eastAsia="Times New Roman" w:hAnsi="Times New Roman"/>
        </w:rPr>
      </w:pPr>
    </w:p>
    <w:p w:rsidR="00337F18" w:rsidRDefault="00337F18" w:rsidP="00337F18">
      <w:pPr>
        <w:rPr>
          <w:rFonts w:ascii="Times New Roman" w:eastAsia="Times New Roman" w:hAnsi="Times New Roman"/>
        </w:rPr>
      </w:pPr>
    </w:p>
    <w:p w:rsidR="00235872" w:rsidRDefault="00235872">
      <w:pPr>
        <w:spacing w:line="19" w:lineRule="exact"/>
        <w:rPr>
          <w:rFonts w:ascii="Times New Roman" w:eastAsia="Times New Roman" w:hAnsi="Times New Roman"/>
        </w:rPr>
      </w:pPr>
      <w:bookmarkStart w:id="4" w:name="page5"/>
      <w:bookmarkEnd w:id="4"/>
    </w:p>
    <w:p w:rsidR="00235872" w:rsidRDefault="00337F18" w:rsidP="00337F18">
      <w:pPr>
        <w:tabs>
          <w:tab w:val="left" w:pos="564"/>
        </w:tabs>
        <w:spacing w:line="261" w:lineRule="auto"/>
        <w:ind w:right="20"/>
        <w:jc w:val="both"/>
        <w:rPr>
          <w:sz w:val="22"/>
        </w:rPr>
      </w:pPr>
      <w:r w:rsidRPr="00337F18">
        <w:rPr>
          <w:b/>
          <w:sz w:val="22"/>
        </w:rPr>
        <w:t>13.</w:t>
      </w:r>
      <w:r>
        <w:rPr>
          <w:b/>
          <w:color w:val="FF0000"/>
          <w:sz w:val="22"/>
        </w:rPr>
        <w:t xml:space="preserve"> </w:t>
      </w:r>
      <w:r w:rsidR="000F3DA0">
        <w:rPr>
          <w:b/>
          <w:color w:val="FF0000"/>
          <w:sz w:val="22"/>
        </w:rPr>
        <w:t>Evet</w:t>
      </w:r>
      <w:r w:rsidR="000F3DA0">
        <w:rPr>
          <w:color w:val="000000"/>
          <w:sz w:val="22"/>
        </w:rPr>
        <w:t xml:space="preserve"> butonuna tıklanarak sınavdan çıkılması durumunda, </w:t>
      </w:r>
      <w:r w:rsidR="000F3DA0">
        <w:rPr>
          <w:b/>
          <w:color w:val="000000"/>
          <w:sz w:val="22"/>
          <w:u w:val="single"/>
        </w:rPr>
        <w:t>o sınav oturumuna ait kalan süre geri sayılarak işlemeye devam eder</w:t>
      </w:r>
      <w:r w:rsidR="000F3DA0">
        <w:rPr>
          <w:color w:val="000000"/>
          <w:sz w:val="22"/>
        </w:rPr>
        <w:t xml:space="preserve">. </w:t>
      </w:r>
      <w:r w:rsidR="000F3DA0">
        <w:rPr>
          <w:b/>
          <w:color w:val="000000"/>
          <w:sz w:val="22"/>
          <w:u w:val="single"/>
        </w:rPr>
        <w:t>Sınavın aktif olduğu tarih/saat aralığı içerisinde olmak koşuluyla kalan sınav süresi içerisinde sınava tekrar girilerek kalınan yerden devam edilebilir.</w:t>
      </w:r>
      <w:r w:rsidR="000F3DA0">
        <w:rPr>
          <w:color w:val="000000"/>
          <w:sz w:val="22"/>
        </w:rPr>
        <w:t xml:space="preserve"> Sınava tekrar girmek için yine ana sayfadan ilgili sınav için</w:t>
      </w:r>
      <w:r w:rsidR="000F3DA0">
        <w:rPr>
          <w:color w:val="FF0000"/>
          <w:sz w:val="22"/>
        </w:rPr>
        <w:t xml:space="preserve"> </w:t>
      </w:r>
      <w:r w:rsidR="000F3DA0">
        <w:rPr>
          <w:b/>
          <w:color w:val="FF0000"/>
          <w:sz w:val="22"/>
        </w:rPr>
        <w:t>Başla</w:t>
      </w:r>
      <w:r w:rsidR="000F3DA0">
        <w:rPr>
          <w:color w:val="000000"/>
          <w:sz w:val="22"/>
        </w:rPr>
        <w:t xml:space="preserve"> butonuna tıklanır.</w:t>
      </w:r>
    </w:p>
    <w:p w:rsidR="00235872" w:rsidRDefault="00D7120A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142875</wp:posOffset>
            </wp:positionV>
            <wp:extent cx="5840095" cy="2654935"/>
            <wp:effectExtent l="0" t="0" r="8255" b="0"/>
            <wp:wrapNone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095" cy="2654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71" w:lineRule="exact"/>
        <w:rPr>
          <w:rFonts w:ascii="Times New Roman" w:eastAsia="Times New Roman" w:hAnsi="Times New Roman"/>
        </w:rPr>
      </w:pPr>
    </w:p>
    <w:p w:rsidR="00235872" w:rsidRDefault="00337F18" w:rsidP="00337F18">
      <w:pPr>
        <w:tabs>
          <w:tab w:val="left" w:pos="564"/>
        </w:tabs>
        <w:spacing w:line="253" w:lineRule="auto"/>
        <w:jc w:val="both"/>
        <w:rPr>
          <w:sz w:val="21"/>
        </w:rPr>
      </w:pPr>
      <w:r w:rsidRPr="00337F18">
        <w:rPr>
          <w:b/>
          <w:sz w:val="21"/>
        </w:rPr>
        <w:t>14.</w:t>
      </w:r>
      <w:r>
        <w:rPr>
          <w:sz w:val="21"/>
        </w:rPr>
        <w:t xml:space="preserve"> </w:t>
      </w:r>
      <w:r w:rsidR="000F3DA0">
        <w:rPr>
          <w:sz w:val="21"/>
        </w:rPr>
        <w:t>Daha sonra açılan ekranda</w:t>
      </w:r>
      <w:r w:rsidR="000F3DA0">
        <w:rPr>
          <w:color w:val="FF0000"/>
          <w:sz w:val="21"/>
        </w:rPr>
        <w:t xml:space="preserve"> </w:t>
      </w:r>
      <w:r w:rsidR="000F3DA0">
        <w:rPr>
          <w:b/>
          <w:color w:val="FF0000"/>
          <w:sz w:val="21"/>
        </w:rPr>
        <w:t>Onaylıyorum</w:t>
      </w:r>
      <w:r w:rsidR="000F3DA0">
        <w:rPr>
          <w:sz w:val="21"/>
        </w:rPr>
        <w:t xml:space="preserve"> seçilir ve</w:t>
      </w:r>
      <w:r w:rsidR="000F3DA0">
        <w:rPr>
          <w:color w:val="FF0000"/>
          <w:sz w:val="21"/>
        </w:rPr>
        <w:t xml:space="preserve"> </w:t>
      </w:r>
      <w:r w:rsidR="000F3DA0">
        <w:rPr>
          <w:b/>
          <w:color w:val="FF0000"/>
          <w:sz w:val="21"/>
        </w:rPr>
        <w:t>Başla</w:t>
      </w:r>
      <w:r w:rsidR="000F3DA0">
        <w:rPr>
          <w:sz w:val="21"/>
        </w:rPr>
        <w:t xml:space="preserve"> butonuna tıklanır. Sınav, birinci sorudan itibaren, daha önce cevaplanan sorular işaretlenmiş olan şıkları seçili olarak tekrar ekrana gelir.</w:t>
      </w:r>
    </w:p>
    <w:p w:rsidR="00235872" w:rsidRDefault="00D7120A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1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147320</wp:posOffset>
            </wp:positionV>
            <wp:extent cx="5436870" cy="1206500"/>
            <wp:effectExtent l="0" t="0" r="0" b="0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870" cy="120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387" w:lineRule="exact"/>
        <w:rPr>
          <w:rFonts w:ascii="Times New Roman" w:eastAsia="Times New Roman" w:hAnsi="Times New Roman"/>
        </w:rPr>
      </w:pPr>
    </w:p>
    <w:p w:rsidR="00235872" w:rsidRDefault="00337F18" w:rsidP="00337F18">
      <w:pPr>
        <w:tabs>
          <w:tab w:val="left" w:pos="564"/>
        </w:tabs>
        <w:spacing w:line="261" w:lineRule="auto"/>
        <w:jc w:val="both"/>
        <w:rPr>
          <w:sz w:val="22"/>
        </w:rPr>
      </w:pPr>
      <w:r w:rsidRPr="00337F18">
        <w:rPr>
          <w:b/>
          <w:sz w:val="22"/>
        </w:rPr>
        <w:t>15.</w:t>
      </w:r>
      <w:r>
        <w:rPr>
          <w:b/>
          <w:sz w:val="22"/>
          <w:u w:val="single"/>
        </w:rPr>
        <w:t xml:space="preserve"> </w:t>
      </w:r>
      <w:r w:rsidR="000F3DA0">
        <w:rPr>
          <w:b/>
          <w:sz w:val="22"/>
          <w:u w:val="single"/>
        </w:rPr>
        <w:t>Kalan sınav süresi bittikten sonra veya sınavın aktif olduğu tarih/saat sona erdikten sonra, daha önceden</w:t>
      </w:r>
      <w:r w:rsidR="000F3DA0">
        <w:rPr>
          <w:b/>
          <w:color w:val="FF0000"/>
          <w:sz w:val="22"/>
          <w:u w:val="single"/>
        </w:rPr>
        <w:t xml:space="preserve"> Evet</w:t>
      </w:r>
      <w:r w:rsidR="000F3DA0">
        <w:rPr>
          <w:b/>
          <w:sz w:val="22"/>
          <w:u w:val="single"/>
        </w:rPr>
        <w:t xml:space="preserve"> butonuna tıklanarak sınavdan çıkılmış ise, tekrar sınava girilemez ve sınavınız değerlendirmeye alınmaz.</w:t>
      </w:r>
      <w:r w:rsidR="000F3DA0">
        <w:rPr>
          <w:sz w:val="22"/>
        </w:rPr>
        <w:t xml:space="preserve"> Bu durumda</w:t>
      </w:r>
      <w:r w:rsidR="000F3DA0">
        <w:rPr>
          <w:color w:val="FF0000"/>
          <w:sz w:val="22"/>
        </w:rPr>
        <w:t xml:space="preserve"> </w:t>
      </w:r>
      <w:r w:rsidR="000F3DA0">
        <w:rPr>
          <w:b/>
          <w:color w:val="FF0000"/>
          <w:sz w:val="22"/>
        </w:rPr>
        <w:t>Sınav Katılım Hakkınız Dolmuştur</w:t>
      </w:r>
      <w:r w:rsidR="000F3DA0">
        <w:rPr>
          <w:sz w:val="22"/>
        </w:rPr>
        <w:t xml:space="preserve"> uyarısı ekranı gelir. Bu durumda</w:t>
      </w:r>
      <w:r w:rsidR="000F3DA0">
        <w:rPr>
          <w:color w:val="FF0000"/>
          <w:sz w:val="22"/>
        </w:rPr>
        <w:t xml:space="preserve"> </w:t>
      </w:r>
      <w:r w:rsidR="000F3DA0">
        <w:rPr>
          <w:b/>
          <w:color w:val="FF0000"/>
          <w:sz w:val="22"/>
        </w:rPr>
        <w:t>Onayla</w:t>
      </w:r>
      <w:r w:rsidR="000F3DA0">
        <w:rPr>
          <w:sz w:val="22"/>
        </w:rPr>
        <w:t xml:space="preserve"> ve</w:t>
      </w:r>
      <w:r w:rsidR="000F3DA0">
        <w:rPr>
          <w:color w:val="FF0000"/>
          <w:sz w:val="22"/>
        </w:rPr>
        <w:t xml:space="preserve"> </w:t>
      </w:r>
      <w:r w:rsidR="000F3DA0">
        <w:rPr>
          <w:b/>
          <w:color w:val="FF0000"/>
          <w:sz w:val="22"/>
        </w:rPr>
        <w:t>Başla</w:t>
      </w:r>
      <w:r w:rsidR="000F3DA0">
        <w:rPr>
          <w:sz w:val="22"/>
        </w:rPr>
        <w:t xml:space="preserve"> butonları çalışmaz. </w:t>
      </w:r>
      <w:r w:rsidR="000F3DA0">
        <w:rPr>
          <w:b/>
          <w:sz w:val="22"/>
          <w:u w:val="single"/>
        </w:rPr>
        <w:t>Bu durumda sınavınız geçersizdir</w:t>
      </w:r>
      <w:r w:rsidR="000F3DA0">
        <w:rPr>
          <w:sz w:val="22"/>
        </w:rPr>
        <w:t>.</w:t>
      </w:r>
    </w:p>
    <w:p w:rsidR="00235872" w:rsidRDefault="00D7120A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140970</wp:posOffset>
            </wp:positionV>
            <wp:extent cx="5861050" cy="1118235"/>
            <wp:effectExtent l="0" t="0" r="6350" b="5715"/>
            <wp:wrapNone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0" cy="1118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5872" w:rsidRDefault="00235872">
      <w:pPr>
        <w:spacing w:line="20" w:lineRule="exact"/>
        <w:rPr>
          <w:rFonts w:ascii="Times New Roman" w:eastAsia="Times New Roman" w:hAnsi="Times New Roman"/>
        </w:rPr>
        <w:sectPr w:rsidR="00235872">
          <w:pgSz w:w="11900" w:h="16838"/>
          <w:pgMar w:top="1440" w:right="1406" w:bottom="1440" w:left="1416" w:header="0" w:footer="0" w:gutter="0"/>
          <w:cols w:space="0" w:equalWidth="0">
            <w:col w:w="9084"/>
          </w:cols>
          <w:docGrid w:linePitch="360"/>
        </w:sectPr>
      </w:pPr>
    </w:p>
    <w:p w:rsidR="00235872" w:rsidRDefault="00235872">
      <w:pPr>
        <w:spacing w:line="19" w:lineRule="exact"/>
        <w:rPr>
          <w:rFonts w:ascii="Times New Roman" w:eastAsia="Times New Roman" w:hAnsi="Times New Roman"/>
        </w:rPr>
      </w:pPr>
      <w:bookmarkStart w:id="5" w:name="page6"/>
      <w:bookmarkEnd w:id="5"/>
    </w:p>
    <w:p w:rsidR="00235872" w:rsidRDefault="00337F18" w:rsidP="00337F18">
      <w:pPr>
        <w:tabs>
          <w:tab w:val="left" w:pos="564"/>
        </w:tabs>
        <w:spacing w:line="254" w:lineRule="auto"/>
        <w:jc w:val="both"/>
        <w:rPr>
          <w:sz w:val="22"/>
        </w:rPr>
      </w:pPr>
      <w:r w:rsidRPr="00337F18">
        <w:rPr>
          <w:b/>
          <w:sz w:val="22"/>
        </w:rPr>
        <w:t>16.</w:t>
      </w:r>
      <w:r>
        <w:rPr>
          <w:b/>
          <w:sz w:val="22"/>
          <w:u w:val="single"/>
        </w:rPr>
        <w:t xml:space="preserve"> </w:t>
      </w:r>
      <w:r w:rsidR="000F3DA0">
        <w:rPr>
          <w:b/>
          <w:sz w:val="22"/>
          <w:u w:val="single"/>
        </w:rPr>
        <w:t>Sınavınızın geçerli olması ve değerlendirilebilmesi için verilen sınav süresi içerisinde (</w:t>
      </w:r>
      <w:r w:rsidR="00124F46">
        <w:rPr>
          <w:b/>
          <w:sz w:val="22"/>
          <w:u w:val="single"/>
        </w:rPr>
        <w:t>12</w:t>
      </w:r>
      <w:bookmarkStart w:id="6" w:name="_GoBack"/>
      <w:bookmarkEnd w:id="6"/>
      <w:r w:rsidR="000F3DA0">
        <w:rPr>
          <w:b/>
          <w:sz w:val="22"/>
          <w:u w:val="single"/>
        </w:rPr>
        <w:t>0 dakika) ve sınavın aktif olduğu süre/tarih aralığı içerisinde soruların cevaplanarak mutlaka</w:t>
      </w:r>
      <w:r w:rsidR="000F3DA0">
        <w:rPr>
          <w:b/>
          <w:color w:val="FF0000"/>
          <w:sz w:val="22"/>
          <w:u w:val="single"/>
        </w:rPr>
        <w:t xml:space="preserve"> Sınavı Bitir</w:t>
      </w:r>
      <w:r w:rsidR="000F3DA0">
        <w:rPr>
          <w:b/>
          <w:color w:val="000000"/>
          <w:sz w:val="22"/>
          <w:u w:val="single"/>
        </w:rPr>
        <w:t xml:space="preserve"> butonuna tıklanması ve sınavın kaydedilerek sonlandırılması gerekmektedir.</w:t>
      </w:r>
    </w:p>
    <w:p w:rsidR="00235872" w:rsidRDefault="00D7120A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147320</wp:posOffset>
            </wp:positionV>
            <wp:extent cx="5335270" cy="2823845"/>
            <wp:effectExtent l="0" t="0" r="0" b="0"/>
            <wp:wrapNone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270" cy="2823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344" w:lineRule="exact"/>
        <w:rPr>
          <w:rFonts w:ascii="Times New Roman" w:eastAsia="Times New Roman" w:hAnsi="Times New Roman"/>
        </w:rPr>
      </w:pPr>
    </w:p>
    <w:p w:rsidR="00235872" w:rsidRDefault="00337F18" w:rsidP="00337F18">
      <w:pPr>
        <w:tabs>
          <w:tab w:val="left" w:pos="564"/>
        </w:tabs>
        <w:spacing w:line="236" w:lineRule="auto"/>
        <w:ind w:right="20"/>
        <w:rPr>
          <w:sz w:val="22"/>
        </w:rPr>
      </w:pPr>
      <w:r w:rsidRPr="00337F18">
        <w:rPr>
          <w:b/>
          <w:sz w:val="22"/>
        </w:rPr>
        <w:t>17.</w:t>
      </w:r>
      <w:r>
        <w:rPr>
          <w:b/>
          <w:color w:val="FF0000"/>
          <w:sz w:val="22"/>
        </w:rPr>
        <w:t xml:space="preserve"> </w:t>
      </w:r>
      <w:r w:rsidR="000F3DA0">
        <w:rPr>
          <w:b/>
          <w:color w:val="FF0000"/>
          <w:sz w:val="22"/>
        </w:rPr>
        <w:t>Sınavı Bitir</w:t>
      </w:r>
      <w:r w:rsidR="000F3DA0">
        <w:rPr>
          <w:color w:val="000000"/>
          <w:sz w:val="22"/>
        </w:rPr>
        <w:t xml:space="preserve"> butonuna tıklandığında aşağıdaki uyarı ekranı gelir.</w:t>
      </w:r>
      <w:r w:rsidR="000F3DA0">
        <w:rPr>
          <w:color w:val="FF0000"/>
          <w:sz w:val="22"/>
        </w:rPr>
        <w:t xml:space="preserve"> </w:t>
      </w:r>
      <w:proofErr w:type="gramStart"/>
      <w:r w:rsidR="000F3DA0">
        <w:rPr>
          <w:b/>
          <w:color w:val="FF0000"/>
          <w:sz w:val="22"/>
        </w:rPr>
        <w:t>Evet</w:t>
      </w:r>
      <w:proofErr w:type="gramEnd"/>
      <w:r w:rsidR="000F3DA0">
        <w:rPr>
          <w:color w:val="000000"/>
          <w:sz w:val="22"/>
        </w:rPr>
        <w:t xml:space="preserve"> butonuna tıklandığında sınavınız kaydedilir.</w:t>
      </w:r>
    </w:p>
    <w:p w:rsidR="00235872" w:rsidRDefault="00D7120A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156210</wp:posOffset>
            </wp:positionV>
            <wp:extent cx="3884295" cy="1221105"/>
            <wp:effectExtent l="0" t="0" r="1905" b="0"/>
            <wp:wrapNone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295" cy="1221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93" w:lineRule="exact"/>
        <w:rPr>
          <w:rFonts w:ascii="Times New Roman" w:eastAsia="Times New Roman" w:hAnsi="Times New Roman"/>
        </w:rPr>
      </w:pPr>
    </w:p>
    <w:p w:rsidR="00235872" w:rsidRDefault="00337F18" w:rsidP="00337F18">
      <w:pPr>
        <w:tabs>
          <w:tab w:val="left" w:pos="564"/>
        </w:tabs>
        <w:spacing w:line="0" w:lineRule="atLeast"/>
        <w:rPr>
          <w:sz w:val="22"/>
        </w:rPr>
      </w:pPr>
      <w:r w:rsidRPr="00337F18">
        <w:rPr>
          <w:b/>
          <w:sz w:val="22"/>
        </w:rPr>
        <w:t>18.</w:t>
      </w:r>
      <w:r>
        <w:rPr>
          <w:sz w:val="22"/>
        </w:rPr>
        <w:t xml:space="preserve"> </w:t>
      </w:r>
      <w:r w:rsidR="000F3DA0">
        <w:rPr>
          <w:sz w:val="22"/>
        </w:rPr>
        <w:t>Sınav başarılı bir şekilde sonlandırıldıktan sonra aşağıdaki onay ekranı alınır.</w:t>
      </w:r>
    </w:p>
    <w:p w:rsidR="00235872" w:rsidRDefault="00D7120A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155575</wp:posOffset>
            </wp:positionV>
            <wp:extent cx="6275070" cy="819150"/>
            <wp:effectExtent l="0" t="0" r="0" b="0"/>
            <wp:wrapNone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070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200" w:lineRule="exact"/>
        <w:rPr>
          <w:rFonts w:ascii="Times New Roman" w:eastAsia="Times New Roman" w:hAnsi="Times New Roman"/>
        </w:rPr>
      </w:pPr>
    </w:p>
    <w:p w:rsidR="00235872" w:rsidRDefault="00235872">
      <w:pPr>
        <w:spacing w:line="352" w:lineRule="exact"/>
        <w:rPr>
          <w:rFonts w:ascii="Times New Roman" w:eastAsia="Times New Roman" w:hAnsi="Times New Roman"/>
        </w:rPr>
      </w:pPr>
    </w:p>
    <w:p w:rsidR="00235872" w:rsidRDefault="00337F18" w:rsidP="00337F18">
      <w:pPr>
        <w:tabs>
          <w:tab w:val="left" w:pos="564"/>
        </w:tabs>
        <w:spacing w:line="0" w:lineRule="atLeast"/>
        <w:rPr>
          <w:sz w:val="22"/>
        </w:rPr>
      </w:pPr>
      <w:r w:rsidRPr="00337F18">
        <w:rPr>
          <w:b/>
          <w:sz w:val="22"/>
        </w:rPr>
        <w:t>19.</w:t>
      </w:r>
      <w:r>
        <w:rPr>
          <w:b/>
          <w:sz w:val="22"/>
          <w:u w:val="single"/>
        </w:rPr>
        <w:t xml:space="preserve"> </w:t>
      </w:r>
      <w:r w:rsidR="000F3DA0">
        <w:rPr>
          <w:b/>
          <w:sz w:val="22"/>
          <w:u w:val="single"/>
        </w:rPr>
        <w:t>HER BİR DERSİN SINAVINI 1 (BİR) DEFA ALMA HAKKINIZ VARDIR</w:t>
      </w:r>
      <w:r w:rsidR="000F3DA0">
        <w:rPr>
          <w:sz w:val="22"/>
        </w:rPr>
        <w:t>.</w:t>
      </w:r>
    </w:p>
    <w:p w:rsidR="00235872" w:rsidRDefault="00235872">
      <w:pPr>
        <w:spacing w:line="89" w:lineRule="exact"/>
        <w:rPr>
          <w:sz w:val="22"/>
        </w:rPr>
      </w:pPr>
    </w:p>
    <w:p w:rsidR="00235872" w:rsidRDefault="00337F18" w:rsidP="00337F18">
      <w:pPr>
        <w:tabs>
          <w:tab w:val="left" w:pos="564"/>
        </w:tabs>
        <w:spacing w:line="261" w:lineRule="auto"/>
        <w:jc w:val="both"/>
        <w:rPr>
          <w:b/>
          <w:sz w:val="22"/>
        </w:rPr>
      </w:pPr>
      <w:r>
        <w:rPr>
          <w:b/>
          <w:sz w:val="22"/>
        </w:rPr>
        <w:t xml:space="preserve">20. </w:t>
      </w:r>
      <w:r w:rsidR="000F3DA0">
        <w:rPr>
          <w:b/>
          <w:sz w:val="22"/>
        </w:rPr>
        <w:t>SINAVINIZIN GEÇERLİ OLMASI VE DEĞERLENDİRİLEBİLMESİ İÇİN VERİLEN SINAV SÜRESİ (25 DAKİKA) VE SINAVIN AKTİF OLDUĞU TARİH/SAAT ARALIĞI İÇERİSİNDE SORULARIN CEVAPLANARAK</w:t>
      </w:r>
      <w:r w:rsidR="000F3DA0">
        <w:rPr>
          <w:b/>
          <w:color w:val="FF0000"/>
          <w:sz w:val="22"/>
        </w:rPr>
        <w:t xml:space="preserve"> SINAVI BİTİR</w:t>
      </w:r>
      <w:r w:rsidR="000F3DA0">
        <w:rPr>
          <w:b/>
          <w:sz w:val="22"/>
        </w:rPr>
        <w:t xml:space="preserve"> BUTONUNA TIKLANMASI VE SINAVIN KAYDEDİLEREK SONLANDIRILMASI GEREKMEKTEDİR. BU İŞLEM YAPILMADIĞINDA SINAVINIZ GEÇERSİZ</w:t>
      </w:r>
      <w:r>
        <w:rPr>
          <w:b/>
          <w:sz w:val="22"/>
        </w:rPr>
        <w:t xml:space="preserve"> </w:t>
      </w:r>
      <w:r w:rsidR="000F3DA0">
        <w:rPr>
          <w:b/>
          <w:sz w:val="22"/>
        </w:rPr>
        <w:t>OLACAKTIR.</w:t>
      </w:r>
    </w:p>
    <w:p w:rsidR="00235872" w:rsidRDefault="00235872">
      <w:pPr>
        <w:spacing w:line="90" w:lineRule="exact"/>
        <w:rPr>
          <w:sz w:val="22"/>
        </w:rPr>
      </w:pPr>
    </w:p>
    <w:p w:rsidR="00337F18" w:rsidRDefault="00337F18" w:rsidP="00337F18">
      <w:pPr>
        <w:tabs>
          <w:tab w:val="left" w:pos="564"/>
        </w:tabs>
        <w:spacing w:line="253" w:lineRule="auto"/>
        <w:jc w:val="both"/>
        <w:rPr>
          <w:b/>
          <w:sz w:val="22"/>
        </w:rPr>
      </w:pPr>
      <w:r>
        <w:rPr>
          <w:b/>
          <w:sz w:val="22"/>
        </w:rPr>
        <w:t xml:space="preserve">21. </w:t>
      </w:r>
      <w:r w:rsidR="000F3DA0">
        <w:rPr>
          <w:b/>
          <w:sz w:val="22"/>
        </w:rPr>
        <w:t>SINAV SIRASINDA HERHANGİ BİR TEKNİK AKSAKLIK YAŞANMASI DURUMUNDA LÜTFEN AŞAĞIDAKİ ADRESE İSİM-SOYAD, ÖĞRENCİ NO, BAĞLI BULUNDUĞUNUZ FAKÜLTE/YÜKSEKOKUL, BÖLÜM VE DERS/SINAV BİLGİLERİNİ İÇEREN BİR E-POSTA ATINIZ:</w:t>
      </w:r>
    </w:p>
    <w:p w:rsidR="000F3DA0" w:rsidRDefault="000F3DA0" w:rsidP="00337F18">
      <w:pPr>
        <w:tabs>
          <w:tab w:val="left" w:pos="564"/>
        </w:tabs>
        <w:spacing w:line="253" w:lineRule="auto"/>
        <w:jc w:val="both"/>
        <w:rPr>
          <w:b/>
          <w:sz w:val="22"/>
        </w:rPr>
      </w:pPr>
      <w:r>
        <w:rPr>
          <w:b/>
          <w:sz w:val="22"/>
        </w:rPr>
        <w:t>uzem@karatekin.edu.tr</w:t>
      </w:r>
    </w:p>
    <w:sectPr w:rsidR="000F3DA0">
      <w:pgSz w:w="11900" w:h="16838"/>
      <w:pgMar w:top="1440" w:right="1406" w:bottom="1440" w:left="1416" w:header="0" w:footer="0" w:gutter="0"/>
      <w:cols w:space="0" w:equalWidth="0">
        <w:col w:w="9084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2264" w:rsidRDefault="006F2264" w:rsidP="00337F18">
      <w:r>
        <w:separator/>
      </w:r>
    </w:p>
  </w:endnote>
  <w:endnote w:type="continuationSeparator" w:id="0">
    <w:p w:rsidR="006F2264" w:rsidRDefault="006F2264" w:rsidP="00337F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2264" w:rsidRDefault="006F2264" w:rsidP="00337F18">
      <w:r>
        <w:separator/>
      </w:r>
    </w:p>
  </w:footnote>
  <w:footnote w:type="continuationSeparator" w:id="0">
    <w:p w:rsidR="006F2264" w:rsidRDefault="006F2264" w:rsidP="00337F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91087EE6"/>
    <w:lvl w:ilvl="0" w:tplc="9E584416">
      <w:start w:val="1"/>
      <w:numFmt w:val="decimal"/>
      <w:lvlText w:val="%1."/>
      <w:lvlJc w:val="left"/>
      <w:rPr>
        <w:b/>
      </w:rPr>
    </w:lvl>
    <w:lvl w:ilvl="1" w:tplc="87ECDDEA">
      <w:start w:val="1"/>
      <w:numFmt w:val="bullet"/>
      <w:lvlText w:val=""/>
      <w:lvlJc w:val="left"/>
    </w:lvl>
    <w:lvl w:ilvl="2" w:tplc="0E5E9FB8">
      <w:start w:val="1"/>
      <w:numFmt w:val="bullet"/>
      <w:lvlText w:val=""/>
      <w:lvlJc w:val="left"/>
    </w:lvl>
    <w:lvl w:ilvl="3" w:tplc="C8E81DEA">
      <w:start w:val="1"/>
      <w:numFmt w:val="bullet"/>
      <w:lvlText w:val=""/>
      <w:lvlJc w:val="left"/>
    </w:lvl>
    <w:lvl w:ilvl="4" w:tplc="1E2A9AAE">
      <w:start w:val="1"/>
      <w:numFmt w:val="bullet"/>
      <w:lvlText w:val=""/>
      <w:lvlJc w:val="left"/>
    </w:lvl>
    <w:lvl w:ilvl="5" w:tplc="8170265C">
      <w:start w:val="1"/>
      <w:numFmt w:val="bullet"/>
      <w:lvlText w:val=""/>
      <w:lvlJc w:val="left"/>
    </w:lvl>
    <w:lvl w:ilvl="6" w:tplc="1C429036">
      <w:start w:val="1"/>
      <w:numFmt w:val="bullet"/>
      <w:lvlText w:val=""/>
      <w:lvlJc w:val="left"/>
    </w:lvl>
    <w:lvl w:ilvl="7" w:tplc="D670FF52">
      <w:start w:val="1"/>
      <w:numFmt w:val="bullet"/>
      <w:lvlText w:val=""/>
      <w:lvlJc w:val="left"/>
    </w:lvl>
    <w:lvl w:ilvl="8" w:tplc="9720104C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2A8A43AE"/>
    <w:lvl w:ilvl="0" w:tplc="BACEDFBE">
      <w:start w:val="3"/>
      <w:numFmt w:val="decimal"/>
      <w:lvlText w:val="%1."/>
      <w:lvlJc w:val="left"/>
      <w:rPr>
        <w:b/>
      </w:rPr>
    </w:lvl>
    <w:lvl w:ilvl="1" w:tplc="5B7E6F2E">
      <w:start w:val="1"/>
      <w:numFmt w:val="bullet"/>
      <w:lvlText w:val=""/>
      <w:lvlJc w:val="left"/>
    </w:lvl>
    <w:lvl w:ilvl="2" w:tplc="ADFE98C4">
      <w:start w:val="1"/>
      <w:numFmt w:val="bullet"/>
      <w:lvlText w:val=""/>
      <w:lvlJc w:val="left"/>
    </w:lvl>
    <w:lvl w:ilvl="3" w:tplc="169CCA5C">
      <w:start w:val="1"/>
      <w:numFmt w:val="bullet"/>
      <w:lvlText w:val=""/>
      <w:lvlJc w:val="left"/>
    </w:lvl>
    <w:lvl w:ilvl="4" w:tplc="C2D26776">
      <w:start w:val="1"/>
      <w:numFmt w:val="bullet"/>
      <w:lvlText w:val=""/>
      <w:lvlJc w:val="left"/>
    </w:lvl>
    <w:lvl w:ilvl="5" w:tplc="B1A6BFDE">
      <w:start w:val="1"/>
      <w:numFmt w:val="bullet"/>
      <w:lvlText w:val=""/>
      <w:lvlJc w:val="left"/>
    </w:lvl>
    <w:lvl w:ilvl="6" w:tplc="1A3CD3BE">
      <w:start w:val="1"/>
      <w:numFmt w:val="bullet"/>
      <w:lvlText w:val=""/>
      <w:lvlJc w:val="left"/>
    </w:lvl>
    <w:lvl w:ilvl="7" w:tplc="A6BCF620">
      <w:start w:val="1"/>
      <w:numFmt w:val="bullet"/>
      <w:lvlText w:val=""/>
      <w:lvlJc w:val="left"/>
    </w:lvl>
    <w:lvl w:ilvl="8" w:tplc="B414F5F6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12200854"/>
    <w:lvl w:ilvl="0" w:tplc="7D6626AC">
      <w:start w:val="6"/>
      <w:numFmt w:val="decimal"/>
      <w:lvlText w:val="%1."/>
      <w:lvlJc w:val="left"/>
    </w:lvl>
    <w:lvl w:ilvl="1" w:tplc="1C2AB60A">
      <w:start w:val="1"/>
      <w:numFmt w:val="bullet"/>
      <w:lvlText w:val=""/>
      <w:lvlJc w:val="left"/>
    </w:lvl>
    <w:lvl w:ilvl="2" w:tplc="1C9287B0">
      <w:start w:val="1"/>
      <w:numFmt w:val="bullet"/>
      <w:lvlText w:val=""/>
      <w:lvlJc w:val="left"/>
    </w:lvl>
    <w:lvl w:ilvl="3" w:tplc="D9EA9E8E">
      <w:start w:val="1"/>
      <w:numFmt w:val="bullet"/>
      <w:lvlText w:val=""/>
      <w:lvlJc w:val="left"/>
    </w:lvl>
    <w:lvl w:ilvl="4" w:tplc="47FE310E">
      <w:start w:val="1"/>
      <w:numFmt w:val="bullet"/>
      <w:lvlText w:val=""/>
      <w:lvlJc w:val="left"/>
    </w:lvl>
    <w:lvl w:ilvl="5" w:tplc="36C2F826">
      <w:start w:val="1"/>
      <w:numFmt w:val="bullet"/>
      <w:lvlText w:val=""/>
      <w:lvlJc w:val="left"/>
    </w:lvl>
    <w:lvl w:ilvl="6" w:tplc="680AE7BC">
      <w:start w:val="1"/>
      <w:numFmt w:val="bullet"/>
      <w:lvlText w:val=""/>
      <w:lvlJc w:val="left"/>
    </w:lvl>
    <w:lvl w:ilvl="7" w:tplc="BBA2D1DE">
      <w:start w:val="1"/>
      <w:numFmt w:val="bullet"/>
      <w:lvlText w:val=""/>
      <w:lvlJc w:val="left"/>
    </w:lvl>
    <w:lvl w:ilvl="8" w:tplc="E678182C">
      <w:start w:val="1"/>
      <w:numFmt w:val="bullet"/>
      <w:lvlText w:val=""/>
      <w:lvlJc w:val="left"/>
    </w:lvl>
  </w:abstractNum>
  <w:abstractNum w:abstractNumId="3">
    <w:nsid w:val="00000004"/>
    <w:multiLevelType w:val="hybridMultilevel"/>
    <w:tmpl w:val="4DB127F8"/>
    <w:lvl w:ilvl="0" w:tplc="C5E46A0E">
      <w:start w:val="7"/>
      <w:numFmt w:val="decimal"/>
      <w:lvlText w:val="%1."/>
      <w:lvlJc w:val="left"/>
    </w:lvl>
    <w:lvl w:ilvl="1" w:tplc="1B889940">
      <w:start w:val="1"/>
      <w:numFmt w:val="bullet"/>
      <w:lvlText w:val=""/>
      <w:lvlJc w:val="left"/>
    </w:lvl>
    <w:lvl w:ilvl="2" w:tplc="94343A1E">
      <w:start w:val="1"/>
      <w:numFmt w:val="bullet"/>
      <w:lvlText w:val=""/>
      <w:lvlJc w:val="left"/>
    </w:lvl>
    <w:lvl w:ilvl="3" w:tplc="0C3214D4">
      <w:start w:val="1"/>
      <w:numFmt w:val="bullet"/>
      <w:lvlText w:val=""/>
      <w:lvlJc w:val="left"/>
    </w:lvl>
    <w:lvl w:ilvl="4" w:tplc="6EA87AAA">
      <w:start w:val="1"/>
      <w:numFmt w:val="bullet"/>
      <w:lvlText w:val=""/>
      <w:lvlJc w:val="left"/>
    </w:lvl>
    <w:lvl w:ilvl="5" w:tplc="5C26B2A2">
      <w:start w:val="1"/>
      <w:numFmt w:val="bullet"/>
      <w:lvlText w:val=""/>
      <w:lvlJc w:val="left"/>
    </w:lvl>
    <w:lvl w:ilvl="6" w:tplc="6C4E5AC8">
      <w:start w:val="1"/>
      <w:numFmt w:val="bullet"/>
      <w:lvlText w:val=""/>
      <w:lvlJc w:val="left"/>
    </w:lvl>
    <w:lvl w:ilvl="7" w:tplc="3BA810A4">
      <w:start w:val="1"/>
      <w:numFmt w:val="bullet"/>
      <w:lvlText w:val=""/>
      <w:lvlJc w:val="left"/>
    </w:lvl>
    <w:lvl w:ilvl="8" w:tplc="C020096A">
      <w:start w:val="1"/>
      <w:numFmt w:val="bullet"/>
      <w:lvlText w:val=""/>
      <w:lvlJc w:val="left"/>
    </w:lvl>
  </w:abstractNum>
  <w:abstractNum w:abstractNumId="4">
    <w:nsid w:val="00000005"/>
    <w:multiLevelType w:val="hybridMultilevel"/>
    <w:tmpl w:val="0216231A"/>
    <w:lvl w:ilvl="0" w:tplc="568CB0C4">
      <w:start w:val="8"/>
      <w:numFmt w:val="decimal"/>
      <w:lvlText w:val="%1."/>
      <w:lvlJc w:val="left"/>
    </w:lvl>
    <w:lvl w:ilvl="1" w:tplc="EBE675DC">
      <w:start w:val="1"/>
      <w:numFmt w:val="bullet"/>
      <w:lvlText w:val=""/>
      <w:lvlJc w:val="left"/>
    </w:lvl>
    <w:lvl w:ilvl="2" w:tplc="E6B2BC22">
      <w:start w:val="1"/>
      <w:numFmt w:val="bullet"/>
      <w:lvlText w:val=""/>
      <w:lvlJc w:val="left"/>
    </w:lvl>
    <w:lvl w:ilvl="3" w:tplc="0B96FD94">
      <w:start w:val="1"/>
      <w:numFmt w:val="bullet"/>
      <w:lvlText w:val=""/>
      <w:lvlJc w:val="left"/>
    </w:lvl>
    <w:lvl w:ilvl="4" w:tplc="AA7CC66C">
      <w:start w:val="1"/>
      <w:numFmt w:val="bullet"/>
      <w:lvlText w:val=""/>
      <w:lvlJc w:val="left"/>
    </w:lvl>
    <w:lvl w:ilvl="5" w:tplc="9DF688D2">
      <w:start w:val="1"/>
      <w:numFmt w:val="bullet"/>
      <w:lvlText w:val=""/>
      <w:lvlJc w:val="left"/>
    </w:lvl>
    <w:lvl w:ilvl="6" w:tplc="5712C338">
      <w:start w:val="1"/>
      <w:numFmt w:val="bullet"/>
      <w:lvlText w:val=""/>
      <w:lvlJc w:val="left"/>
    </w:lvl>
    <w:lvl w:ilvl="7" w:tplc="AE3A8466">
      <w:start w:val="1"/>
      <w:numFmt w:val="bullet"/>
      <w:lvlText w:val=""/>
      <w:lvlJc w:val="left"/>
    </w:lvl>
    <w:lvl w:ilvl="8" w:tplc="B9E404D2">
      <w:start w:val="1"/>
      <w:numFmt w:val="bullet"/>
      <w:lvlText w:val=""/>
      <w:lvlJc w:val="left"/>
    </w:lvl>
  </w:abstractNum>
  <w:abstractNum w:abstractNumId="5">
    <w:nsid w:val="00000006"/>
    <w:multiLevelType w:val="hybridMultilevel"/>
    <w:tmpl w:val="1F16E9E8"/>
    <w:lvl w:ilvl="0" w:tplc="1BF61060">
      <w:start w:val="9"/>
      <w:numFmt w:val="decimal"/>
      <w:lvlText w:val="%1."/>
      <w:lvlJc w:val="left"/>
    </w:lvl>
    <w:lvl w:ilvl="1" w:tplc="B0D45848">
      <w:start w:val="1"/>
      <w:numFmt w:val="bullet"/>
      <w:lvlText w:val=""/>
      <w:lvlJc w:val="left"/>
    </w:lvl>
    <w:lvl w:ilvl="2" w:tplc="2C4A5AFE">
      <w:start w:val="1"/>
      <w:numFmt w:val="bullet"/>
      <w:lvlText w:val=""/>
      <w:lvlJc w:val="left"/>
    </w:lvl>
    <w:lvl w:ilvl="3" w:tplc="5E52E15C">
      <w:start w:val="1"/>
      <w:numFmt w:val="bullet"/>
      <w:lvlText w:val=""/>
      <w:lvlJc w:val="left"/>
    </w:lvl>
    <w:lvl w:ilvl="4" w:tplc="43B4CD1C">
      <w:start w:val="1"/>
      <w:numFmt w:val="bullet"/>
      <w:lvlText w:val=""/>
      <w:lvlJc w:val="left"/>
    </w:lvl>
    <w:lvl w:ilvl="5" w:tplc="249863EC">
      <w:start w:val="1"/>
      <w:numFmt w:val="bullet"/>
      <w:lvlText w:val=""/>
      <w:lvlJc w:val="left"/>
    </w:lvl>
    <w:lvl w:ilvl="6" w:tplc="C2AE2F56">
      <w:start w:val="1"/>
      <w:numFmt w:val="bullet"/>
      <w:lvlText w:val=""/>
      <w:lvlJc w:val="left"/>
    </w:lvl>
    <w:lvl w:ilvl="7" w:tplc="4A84FAA8">
      <w:start w:val="1"/>
      <w:numFmt w:val="bullet"/>
      <w:lvlText w:val=""/>
      <w:lvlJc w:val="left"/>
    </w:lvl>
    <w:lvl w:ilvl="8" w:tplc="AF864500">
      <w:start w:val="1"/>
      <w:numFmt w:val="bullet"/>
      <w:lvlText w:val=""/>
      <w:lvlJc w:val="left"/>
    </w:lvl>
  </w:abstractNum>
  <w:abstractNum w:abstractNumId="6">
    <w:nsid w:val="00000007"/>
    <w:multiLevelType w:val="hybridMultilevel"/>
    <w:tmpl w:val="1190CDE6"/>
    <w:lvl w:ilvl="0" w:tplc="7662EB38">
      <w:start w:val="10"/>
      <w:numFmt w:val="decimal"/>
      <w:lvlText w:val="%1."/>
      <w:lvlJc w:val="left"/>
    </w:lvl>
    <w:lvl w:ilvl="1" w:tplc="5FE41B78">
      <w:start w:val="1"/>
      <w:numFmt w:val="bullet"/>
      <w:lvlText w:val=""/>
      <w:lvlJc w:val="left"/>
    </w:lvl>
    <w:lvl w:ilvl="2" w:tplc="28023AFC">
      <w:start w:val="1"/>
      <w:numFmt w:val="bullet"/>
      <w:lvlText w:val=""/>
      <w:lvlJc w:val="left"/>
    </w:lvl>
    <w:lvl w:ilvl="3" w:tplc="543AA07C">
      <w:start w:val="1"/>
      <w:numFmt w:val="bullet"/>
      <w:lvlText w:val=""/>
      <w:lvlJc w:val="left"/>
    </w:lvl>
    <w:lvl w:ilvl="4" w:tplc="4E44F1D0">
      <w:start w:val="1"/>
      <w:numFmt w:val="bullet"/>
      <w:lvlText w:val=""/>
      <w:lvlJc w:val="left"/>
    </w:lvl>
    <w:lvl w:ilvl="5" w:tplc="7C08B2B8">
      <w:start w:val="1"/>
      <w:numFmt w:val="bullet"/>
      <w:lvlText w:val=""/>
      <w:lvlJc w:val="left"/>
    </w:lvl>
    <w:lvl w:ilvl="6" w:tplc="D01AEF12">
      <w:start w:val="1"/>
      <w:numFmt w:val="bullet"/>
      <w:lvlText w:val=""/>
      <w:lvlJc w:val="left"/>
    </w:lvl>
    <w:lvl w:ilvl="7" w:tplc="0492D39C">
      <w:start w:val="1"/>
      <w:numFmt w:val="bullet"/>
      <w:lvlText w:val=""/>
      <w:lvlJc w:val="left"/>
    </w:lvl>
    <w:lvl w:ilvl="8" w:tplc="992A4DEE">
      <w:start w:val="1"/>
      <w:numFmt w:val="bullet"/>
      <w:lvlText w:val=""/>
      <w:lvlJc w:val="left"/>
    </w:lvl>
  </w:abstractNum>
  <w:abstractNum w:abstractNumId="7">
    <w:nsid w:val="00000008"/>
    <w:multiLevelType w:val="hybridMultilevel"/>
    <w:tmpl w:val="66EF438C"/>
    <w:lvl w:ilvl="0" w:tplc="1FC88BB8">
      <w:start w:val="11"/>
      <w:numFmt w:val="decimal"/>
      <w:lvlText w:val="%1."/>
      <w:lvlJc w:val="left"/>
    </w:lvl>
    <w:lvl w:ilvl="1" w:tplc="73863A10">
      <w:start w:val="1"/>
      <w:numFmt w:val="bullet"/>
      <w:lvlText w:val=""/>
      <w:lvlJc w:val="left"/>
    </w:lvl>
    <w:lvl w:ilvl="2" w:tplc="DC4E42A0">
      <w:start w:val="1"/>
      <w:numFmt w:val="bullet"/>
      <w:lvlText w:val=""/>
      <w:lvlJc w:val="left"/>
    </w:lvl>
    <w:lvl w:ilvl="3" w:tplc="474C8E38">
      <w:start w:val="1"/>
      <w:numFmt w:val="bullet"/>
      <w:lvlText w:val=""/>
      <w:lvlJc w:val="left"/>
    </w:lvl>
    <w:lvl w:ilvl="4" w:tplc="90602B78">
      <w:start w:val="1"/>
      <w:numFmt w:val="bullet"/>
      <w:lvlText w:val=""/>
      <w:lvlJc w:val="left"/>
    </w:lvl>
    <w:lvl w:ilvl="5" w:tplc="ED1E3994">
      <w:start w:val="1"/>
      <w:numFmt w:val="bullet"/>
      <w:lvlText w:val=""/>
      <w:lvlJc w:val="left"/>
    </w:lvl>
    <w:lvl w:ilvl="6" w:tplc="40E63158">
      <w:start w:val="1"/>
      <w:numFmt w:val="bullet"/>
      <w:lvlText w:val=""/>
      <w:lvlJc w:val="left"/>
    </w:lvl>
    <w:lvl w:ilvl="7" w:tplc="86B2F70A">
      <w:start w:val="1"/>
      <w:numFmt w:val="bullet"/>
      <w:lvlText w:val=""/>
      <w:lvlJc w:val="left"/>
    </w:lvl>
    <w:lvl w:ilvl="8" w:tplc="BE149ABE">
      <w:start w:val="1"/>
      <w:numFmt w:val="bullet"/>
      <w:lvlText w:val=""/>
      <w:lvlJc w:val="left"/>
    </w:lvl>
  </w:abstractNum>
  <w:abstractNum w:abstractNumId="8">
    <w:nsid w:val="00000009"/>
    <w:multiLevelType w:val="hybridMultilevel"/>
    <w:tmpl w:val="140E0F76"/>
    <w:lvl w:ilvl="0" w:tplc="30A6D908">
      <w:start w:val="12"/>
      <w:numFmt w:val="decimal"/>
      <w:lvlText w:val="%1."/>
      <w:lvlJc w:val="left"/>
    </w:lvl>
    <w:lvl w:ilvl="1" w:tplc="C3E0E944">
      <w:start w:val="1"/>
      <w:numFmt w:val="bullet"/>
      <w:lvlText w:val=""/>
      <w:lvlJc w:val="left"/>
    </w:lvl>
    <w:lvl w:ilvl="2" w:tplc="6234D1EC">
      <w:start w:val="1"/>
      <w:numFmt w:val="bullet"/>
      <w:lvlText w:val=""/>
      <w:lvlJc w:val="left"/>
    </w:lvl>
    <w:lvl w:ilvl="3" w:tplc="DE76009E">
      <w:start w:val="1"/>
      <w:numFmt w:val="bullet"/>
      <w:lvlText w:val=""/>
      <w:lvlJc w:val="left"/>
    </w:lvl>
    <w:lvl w:ilvl="4" w:tplc="1E10BDEC">
      <w:start w:val="1"/>
      <w:numFmt w:val="bullet"/>
      <w:lvlText w:val=""/>
      <w:lvlJc w:val="left"/>
    </w:lvl>
    <w:lvl w:ilvl="5" w:tplc="85DE1AD8">
      <w:start w:val="1"/>
      <w:numFmt w:val="bullet"/>
      <w:lvlText w:val=""/>
      <w:lvlJc w:val="left"/>
    </w:lvl>
    <w:lvl w:ilvl="6" w:tplc="541AE3FC">
      <w:start w:val="1"/>
      <w:numFmt w:val="bullet"/>
      <w:lvlText w:val=""/>
      <w:lvlJc w:val="left"/>
    </w:lvl>
    <w:lvl w:ilvl="7" w:tplc="B748CC2E">
      <w:start w:val="1"/>
      <w:numFmt w:val="bullet"/>
      <w:lvlText w:val=""/>
      <w:lvlJc w:val="left"/>
    </w:lvl>
    <w:lvl w:ilvl="8" w:tplc="A5924294">
      <w:start w:val="1"/>
      <w:numFmt w:val="bullet"/>
      <w:lvlText w:val=""/>
      <w:lvlJc w:val="left"/>
    </w:lvl>
  </w:abstractNum>
  <w:abstractNum w:abstractNumId="9">
    <w:nsid w:val="0000000A"/>
    <w:multiLevelType w:val="hybridMultilevel"/>
    <w:tmpl w:val="3352255A"/>
    <w:lvl w:ilvl="0" w:tplc="788895D2">
      <w:start w:val="13"/>
      <w:numFmt w:val="decimal"/>
      <w:lvlText w:val="%1."/>
      <w:lvlJc w:val="left"/>
    </w:lvl>
    <w:lvl w:ilvl="1" w:tplc="2F1CA760">
      <w:start w:val="1"/>
      <w:numFmt w:val="bullet"/>
      <w:lvlText w:val=""/>
      <w:lvlJc w:val="left"/>
    </w:lvl>
    <w:lvl w:ilvl="2" w:tplc="9872CDDA">
      <w:start w:val="1"/>
      <w:numFmt w:val="bullet"/>
      <w:lvlText w:val=""/>
      <w:lvlJc w:val="left"/>
    </w:lvl>
    <w:lvl w:ilvl="3" w:tplc="D55CC056">
      <w:start w:val="1"/>
      <w:numFmt w:val="bullet"/>
      <w:lvlText w:val=""/>
      <w:lvlJc w:val="left"/>
    </w:lvl>
    <w:lvl w:ilvl="4" w:tplc="48E8487A">
      <w:start w:val="1"/>
      <w:numFmt w:val="bullet"/>
      <w:lvlText w:val=""/>
      <w:lvlJc w:val="left"/>
    </w:lvl>
    <w:lvl w:ilvl="5" w:tplc="0002A114">
      <w:start w:val="1"/>
      <w:numFmt w:val="bullet"/>
      <w:lvlText w:val=""/>
      <w:lvlJc w:val="left"/>
    </w:lvl>
    <w:lvl w:ilvl="6" w:tplc="178E14BC">
      <w:start w:val="1"/>
      <w:numFmt w:val="bullet"/>
      <w:lvlText w:val=""/>
      <w:lvlJc w:val="left"/>
    </w:lvl>
    <w:lvl w:ilvl="7" w:tplc="C13CA7E6">
      <w:start w:val="1"/>
      <w:numFmt w:val="bullet"/>
      <w:lvlText w:val=""/>
      <w:lvlJc w:val="left"/>
    </w:lvl>
    <w:lvl w:ilvl="8" w:tplc="ADF296EE">
      <w:start w:val="1"/>
      <w:numFmt w:val="bullet"/>
      <w:lvlText w:val=""/>
      <w:lvlJc w:val="left"/>
    </w:lvl>
  </w:abstractNum>
  <w:abstractNum w:abstractNumId="10">
    <w:nsid w:val="0000000B"/>
    <w:multiLevelType w:val="hybridMultilevel"/>
    <w:tmpl w:val="109CF92E"/>
    <w:lvl w:ilvl="0" w:tplc="542EEEE4">
      <w:start w:val="14"/>
      <w:numFmt w:val="decimal"/>
      <w:lvlText w:val="%1."/>
      <w:lvlJc w:val="left"/>
    </w:lvl>
    <w:lvl w:ilvl="1" w:tplc="29EEE5AE">
      <w:start w:val="1"/>
      <w:numFmt w:val="bullet"/>
      <w:lvlText w:val=""/>
      <w:lvlJc w:val="left"/>
    </w:lvl>
    <w:lvl w:ilvl="2" w:tplc="D3C85E92">
      <w:start w:val="1"/>
      <w:numFmt w:val="bullet"/>
      <w:lvlText w:val=""/>
      <w:lvlJc w:val="left"/>
    </w:lvl>
    <w:lvl w:ilvl="3" w:tplc="7B6A1A9C">
      <w:start w:val="1"/>
      <w:numFmt w:val="bullet"/>
      <w:lvlText w:val=""/>
      <w:lvlJc w:val="left"/>
    </w:lvl>
    <w:lvl w:ilvl="4" w:tplc="52923F62">
      <w:start w:val="1"/>
      <w:numFmt w:val="bullet"/>
      <w:lvlText w:val=""/>
      <w:lvlJc w:val="left"/>
    </w:lvl>
    <w:lvl w:ilvl="5" w:tplc="F7F41114">
      <w:start w:val="1"/>
      <w:numFmt w:val="bullet"/>
      <w:lvlText w:val=""/>
      <w:lvlJc w:val="left"/>
    </w:lvl>
    <w:lvl w:ilvl="6" w:tplc="713A4FAC">
      <w:start w:val="1"/>
      <w:numFmt w:val="bullet"/>
      <w:lvlText w:val=""/>
      <w:lvlJc w:val="left"/>
    </w:lvl>
    <w:lvl w:ilvl="7" w:tplc="F954D8E0">
      <w:start w:val="1"/>
      <w:numFmt w:val="bullet"/>
      <w:lvlText w:val=""/>
      <w:lvlJc w:val="left"/>
    </w:lvl>
    <w:lvl w:ilvl="8" w:tplc="B5A40444">
      <w:start w:val="1"/>
      <w:numFmt w:val="bullet"/>
      <w:lvlText w:val=""/>
      <w:lvlJc w:val="left"/>
    </w:lvl>
  </w:abstractNum>
  <w:abstractNum w:abstractNumId="11">
    <w:nsid w:val="0000000C"/>
    <w:multiLevelType w:val="hybridMultilevel"/>
    <w:tmpl w:val="0DED7262"/>
    <w:lvl w:ilvl="0" w:tplc="08B2172A">
      <w:start w:val="15"/>
      <w:numFmt w:val="decimal"/>
      <w:lvlText w:val="%1."/>
      <w:lvlJc w:val="left"/>
    </w:lvl>
    <w:lvl w:ilvl="1" w:tplc="25024310">
      <w:start w:val="1"/>
      <w:numFmt w:val="bullet"/>
      <w:lvlText w:val=""/>
      <w:lvlJc w:val="left"/>
    </w:lvl>
    <w:lvl w:ilvl="2" w:tplc="2B7CBF2A">
      <w:start w:val="1"/>
      <w:numFmt w:val="bullet"/>
      <w:lvlText w:val=""/>
      <w:lvlJc w:val="left"/>
    </w:lvl>
    <w:lvl w:ilvl="3" w:tplc="2DAEDB74">
      <w:start w:val="1"/>
      <w:numFmt w:val="bullet"/>
      <w:lvlText w:val=""/>
      <w:lvlJc w:val="left"/>
    </w:lvl>
    <w:lvl w:ilvl="4" w:tplc="8ADE01C8">
      <w:start w:val="1"/>
      <w:numFmt w:val="bullet"/>
      <w:lvlText w:val=""/>
      <w:lvlJc w:val="left"/>
    </w:lvl>
    <w:lvl w:ilvl="5" w:tplc="AE22BF60">
      <w:start w:val="1"/>
      <w:numFmt w:val="bullet"/>
      <w:lvlText w:val=""/>
      <w:lvlJc w:val="left"/>
    </w:lvl>
    <w:lvl w:ilvl="6" w:tplc="4B380CB8">
      <w:start w:val="1"/>
      <w:numFmt w:val="bullet"/>
      <w:lvlText w:val=""/>
      <w:lvlJc w:val="left"/>
    </w:lvl>
    <w:lvl w:ilvl="7" w:tplc="469E79A0">
      <w:start w:val="1"/>
      <w:numFmt w:val="bullet"/>
      <w:lvlText w:val=""/>
      <w:lvlJc w:val="left"/>
    </w:lvl>
    <w:lvl w:ilvl="8" w:tplc="7F02F304">
      <w:start w:val="1"/>
      <w:numFmt w:val="bullet"/>
      <w:lvlText w:val=""/>
      <w:lvlJc w:val="left"/>
    </w:lvl>
  </w:abstractNum>
  <w:abstractNum w:abstractNumId="12">
    <w:nsid w:val="0000000D"/>
    <w:multiLevelType w:val="hybridMultilevel"/>
    <w:tmpl w:val="7FDCC232"/>
    <w:lvl w:ilvl="0" w:tplc="75AA749C">
      <w:start w:val="16"/>
      <w:numFmt w:val="decimal"/>
      <w:lvlText w:val="%1."/>
      <w:lvlJc w:val="left"/>
    </w:lvl>
    <w:lvl w:ilvl="1" w:tplc="F2265AE6">
      <w:start w:val="1"/>
      <w:numFmt w:val="bullet"/>
      <w:lvlText w:val=""/>
      <w:lvlJc w:val="left"/>
    </w:lvl>
    <w:lvl w:ilvl="2" w:tplc="89F2A558">
      <w:start w:val="1"/>
      <w:numFmt w:val="bullet"/>
      <w:lvlText w:val=""/>
      <w:lvlJc w:val="left"/>
    </w:lvl>
    <w:lvl w:ilvl="3" w:tplc="A3A694A2">
      <w:start w:val="1"/>
      <w:numFmt w:val="bullet"/>
      <w:lvlText w:val=""/>
      <w:lvlJc w:val="left"/>
    </w:lvl>
    <w:lvl w:ilvl="4" w:tplc="91D87C8C">
      <w:start w:val="1"/>
      <w:numFmt w:val="bullet"/>
      <w:lvlText w:val=""/>
      <w:lvlJc w:val="left"/>
    </w:lvl>
    <w:lvl w:ilvl="5" w:tplc="A3080BA4">
      <w:start w:val="1"/>
      <w:numFmt w:val="bullet"/>
      <w:lvlText w:val=""/>
      <w:lvlJc w:val="left"/>
    </w:lvl>
    <w:lvl w:ilvl="6" w:tplc="07081E06">
      <w:start w:val="1"/>
      <w:numFmt w:val="bullet"/>
      <w:lvlText w:val=""/>
      <w:lvlJc w:val="left"/>
    </w:lvl>
    <w:lvl w:ilvl="7" w:tplc="4EEC18B4">
      <w:start w:val="1"/>
      <w:numFmt w:val="bullet"/>
      <w:lvlText w:val=""/>
      <w:lvlJc w:val="left"/>
    </w:lvl>
    <w:lvl w:ilvl="8" w:tplc="2470559A">
      <w:start w:val="1"/>
      <w:numFmt w:val="bullet"/>
      <w:lvlText w:val=""/>
      <w:lvlJc w:val="left"/>
    </w:lvl>
  </w:abstractNum>
  <w:abstractNum w:abstractNumId="13">
    <w:nsid w:val="0000000E"/>
    <w:multiLevelType w:val="hybridMultilevel"/>
    <w:tmpl w:val="1BEFD79E"/>
    <w:lvl w:ilvl="0" w:tplc="EE7811E8">
      <w:start w:val="17"/>
      <w:numFmt w:val="decimal"/>
      <w:lvlText w:val="%1."/>
      <w:lvlJc w:val="left"/>
    </w:lvl>
    <w:lvl w:ilvl="1" w:tplc="75B40298">
      <w:start w:val="1"/>
      <w:numFmt w:val="bullet"/>
      <w:lvlText w:val=""/>
      <w:lvlJc w:val="left"/>
    </w:lvl>
    <w:lvl w:ilvl="2" w:tplc="EA2AFECE">
      <w:start w:val="1"/>
      <w:numFmt w:val="bullet"/>
      <w:lvlText w:val=""/>
      <w:lvlJc w:val="left"/>
    </w:lvl>
    <w:lvl w:ilvl="3" w:tplc="E5A8042A">
      <w:start w:val="1"/>
      <w:numFmt w:val="bullet"/>
      <w:lvlText w:val=""/>
      <w:lvlJc w:val="left"/>
    </w:lvl>
    <w:lvl w:ilvl="4" w:tplc="2118FA56">
      <w:start w:val="1"/>
      <w:numFmt w:val="bullet"/>
      <w:lvlText w:val=""/>
      <w:lvlJc w:val="left"/>
    </w:lvl>
    <w:lvl w:ilvl="5" w:tplc="6D5851B4">
      <w:start w:val="1"/>
      <w:numFmt w:val="bullet"/>
      <w:lvlText w:val=""/>
      <w:lvlJc w:val="left"/>
    </w:lvl>
    <w:lvl w:ilvl="6" w:tplc="DB32D12A">
      <w:start w:val="1"/>
      <w:numFmt w:val="bullet"/>
      <w:lvlText w:val=""/>
      <w:lvlJc w:val="left"/>
    </w:lvl>
    <w:lvl w:ilvl="7" w:tplc="F154D944">
      <w:start w:val="1"/>
      <w:numFmt w:val="bullet"/>
      <w:lvlText w:val=""/>
      <w:lvlJc w:val="left"/>
    </w:lvl>
    <w:lvl w:ilvl="8" w:tplc="814A9468">
      <w:start w:val="1"/>
      <w:numFmt w:val="bullet"/>
      <w:lvlText w:val=""/>
      <w:lvlJc w:val="left"/>
    </w:lvl>
  </w:abstractNum>
  <w:abstractNum w:abstractNumId="14">
    <w:nsid w:val="0000000F"/>
    <w:multiLevelType w:val="hybridMultilevel"/>
    <w:tmpl w:val="41A7C4C8"/>
    <w:lvl w:ilvl="0" w:tplc="AD1A34C2">
      <w:start w:val="18"/>
      <w:numFmt w:val="decimal"/>
      <w:lvlText w:val="%1."/>
      <w:lvlJc w:val="left"/>
    </w:lvl>
    <w:lvl w:ilvl="1" w:tplc="7610A098">
      <w:start w:val="1"/>
      <w:numFmt w:val="bullet"/>
      <w:lvlText w:val=""/>
      <w:lvlJc w:val="left"/>
    </w:lvl>
    <w:lvl w:ilvl="2" w:tplc="75FC9E5A">
      <w:start w:val="1"/>
      <w:numFmt w:val="bullet"/>
      <w:lvlText w:val=""/>
      <w:lvlJc w:val="left"/>
    </w:lvl>
    <w:lvl w:ilvl="3" w:tplc="816A65AC">
      <w:start w:val="1"/>
      <w:numFmt w:val="bullet"/>
      <w:lvlText w:val=""/>
      <w:lvlJc w:val="left"/>
    </w:lvl>
    <w:lvl w:ilvl="4" w:tplc="F3AC98B0">
      <w:start w:val="1"/>
      <w:numFmt w:val="bullet"/>
      <w:lvlText w:val=""/>
      <w:lvlJc w:val="left"/>
    </w:lvl>
    <w:lvl w:ilvl="5" w:tplc="27C06660">
      <w:start w:val="1"/>
      <w:numFmt w:val="bullet"/>
      <w:lvlText w:val=""/>
      <w:lvlJc w:val="left"/>
    </w:lvl>
    <w:lvl w:ilvl="6" w:tplc="D370FF84">
      <w:start w:val="1"/>
      <w:numFmt w:val="bullet"/>
      <w:lvlText w:val=""/>
      <w:lvlJc w:val="left"/>
    </w:lvl>
    <w:lvl w:ilvl="7" w:tplc="23DAE42E">
      <w:start w:val="1"/>
      <w:numFmt w:val="bullet"/>
      <w:lvlText w:val=""/>
      <w:lvlJc w:val="left"/>
    </w:lvl>
    <w:lvl w:ilvl="8" w:tplc="78525F02">
      <w:start w:val="1"/>
      <w:numFmt w:val="bullet"/>
      <w:lvlText w:val=""/>
      <w:lvlJc w:val="left"/>
    </w:lvl>
  </w:abstractNum>
  <w:abstractNum w:abstractNumId="15">
    <w:nsid w:val="00000010"/>
    <w:multiLevelType w:val="hybridMultilevel"/>
    <w:tmpl w:val="6B68079A"/>
    <w:lvl w:ilvl="0" w:tplc="F4E6AB70">
      <w:start w:val="21"/>
      <w:numFmt w:val="decimal"/>
      <w:lvlText w:val="%1."/>
      <w:lvlJc w:val="left"/>
    </w:lvl>
    <w:lvl w:ilvl="1" w:tplc="6E145EAC">
      <w:start w:val="1"/>
      <w:numFmt w:val="bullet"/>
      <w:lvlText w:val=""/>
      <w:lvlJc w:val="left"/>
    </w:lvl>
    <w:lvl w:ilvl="2" w:tplc="68002974">
      <w:start w:val="1"/>
      <w:numFmt w:val="bullet"/>
      <w:lvlText w:val=""/>
      <w:lvlJc w:val="left"/>
    </w:lvl>
    <w:lvl w:ilvl="3" w:tplc="9D66E578">
      <w:start w:val="1"/>
      <w:numFmt w:val="bullet"/>
      <w:lvlText w:val=""/>
      <w:lvlJc w:val="left"/>
    </w:lvl>
    <w:lvl w:ilvl="4" w:tplc="C7B8949C">
      <w:start w:val="1"/>
      <w:numFmt w:val="bullet"/>
      <w:lvlText w:val=""/>
      <w:lvlJc w:val="left"/>
    </w:lvl>
    <w:lvl w:ilvl="5" w:tplc="8A963BB8">
      <w:start w:val="1"/>
      <w:numFmt w:val="bullet"/>
      <w:lvlText w:val=""/>
      <w:lvlJc w:val="left"/>
    </w:lvl>
    <w:lvl w:ilvl="6" w:tplc="8716CD7E">
      <w:start w:val="1"/>
      <w:numFmt w:val="bullet"/>
      <w:lvlText w:val=""/>
      <w:lvlJc w:val="left"/>
    </w:lvl>
    <w:lvl w:ilvl="7" w:tplc="009E078A">
      <w:start w:val="1"/>
      <w:numFmt w:val="bullet"/>
      <w:lvlText w:val=""/>
      <w:lvlJc w:val="left"/>
    </w:lvl>
    <w:lvl w:ilvl="8" w:tplc="83A6DE48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20A"/>
    <w:rsid w:val="000F3DA0"/>
    <w:rsid w:val="00124F46"/>
    <w:rsid w:val="001D5F47"/>
    <w:rsid w:val="00235872"/>
    <w:rsid w:val="002B5814"/>
    <w:rsid w:val="00337F18"/>
    <w:rsid w:val="003777BD"/>
    <w:rsid w:val="0057741B"/>
    <w:rsid w:val="006F2264"/>
    <w:rsid w:val="00910E35"/>
    <w:rsid w:val="00B93960"/>
    <w:rsid w:val="00BD2BA9"/>
    <w:rsid w:val="00D7120A"/>
    <w:rsid w:val="00EC4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2B5814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337F18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337F18"/>
  </w:style>
  <w:style w:type="paragraph" w:styleId="Altbilgi">
    <w:name w:val="footer"/>
    <w:basedOn w:val="Normal"/>
    <w:link w:val="AltbilgiChar"/>
    <w:uiPriority w:val="99"/>
    <w:unhideWhenUsed/>
    <w:rsid w:val="00337F18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337F1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2B5814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337F18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337F18"/>
  </w:style>
  <w:style w:type="paragraph" w:styleId="Altbilgi">
    <w:name w:val="footer"/>
    <w:basedOn w:val="Normal"/>
    <w:link w:val="AltbilgiChar"/>
    <w:uiPriority w:val="99"/>
    <w:unhideWhenUsed/>
    <w:rsid w:val="00337F18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337F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5</Pages>
  <Words>868</Words>
  <Characters>4951</Characters>
  <Application>Microsoft Office Word</Application>
  <DocSecurity>0</DocSecurity>
  <Lines>41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Windows Kullanıcısı</cp:lastModifiedBy>
  <cp:revision>11</cp:revision>
  <dcterms:created xsi:type="dcterms:W3CDTF">2023-06-01T06:55:00Z</dcterms:created>
  <dcterms:modified xsi:type="dcterms:W3CDTF">2023-06-01T08:30:00Z</dcterms:modified>
</cp:coreProperties>
</file>